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998f" w14:textId="8319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Қонаев от 27 декабря 2024 года № 37-135 "О бюджете Шенгельдинского сельского округа города Қонаев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24 октября 2025 года № 52-170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Шенгельдинского сельского округа города Қонаев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Шенгельдинского сельского округа на 2025-2027 годы, согласно приложениям 1, 2, 3 к настоящему решению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355 731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80 470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275 261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358 357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 бюджетные кредиты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2 626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2 626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2 626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 52-170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Қонаев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37-135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6"/>
        <w:gridCol w:w="137"/>
        <w:gridCol w:w="137"/>
        <w:gridCol w:w="137"/>
        <w:gridCol w:w="148"/>
        <w:gridCol w:w="2"/>
        <w:gridCol w:w="16"/>
        <w:gridCol w:w="16"/>
        <w:gridCol w:w="495"/>
        <w:gridCol w:w="563"/>
        <w:gridCol w:w="83"/>
        <w:gridCol w:w="4"/>
        <w:gridCol w:w="2"/>
        <w:gridCol w:w="218"/>
        <w:gridCol w:w="286"/>
        <w:gridCol w:w="288"/>
        <w:gridCol w:w="314"/>
        <w:gridCol w:w="6"/>
        <w:gridCol w:w="65"/>
        <w:gridCol w:w="76"/>
        <w:gridCol w:w="76"/>
        <w:gridCol w:w="163"/>
        <w:gridCol w:w="510"/>
        <w:gridCol w:w="1011"/>
        <w:gridCol w:w="198"/>
        <w:gridCol w:w="67"/>
        <w:gridCol w:w="67"/>
        <w:gridCol w:w="172"/>
        <w:gridCol w:w="731"/>
        <w:gridCol w:w="1440"/>
        <w:gridCol w:w="20"/>
        <w:gridCol w:w="352"/>
        <w:gridCol w:w="352"/>
        <w:gridCol w:w="541"/>
        <w:gridCol w:w="587"/>
        <w:gridCol w:w="27"/>
        <w:gridCol w:w="35"/>
        <w:gridCol w:w="2089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