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eb7d" w14:textId="9f0e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Қонаев"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8 мая 2025 года № 44-152. Утратило силу решением маслихата города Қонаев Алматинской области от 3 октября 2025 года № 51-165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Қонаев Алматинской области от 03.10.2025 </w:t>
      </w:r>
      <w:r>
        <w:rPr>
          <w:rFonts w:ascii="Times New Roman"/>
          <w:b w:val="false"/>
          <w:i w:val="false"/>
          <w:color w:val="ff0000"/>
          <w:sz w:val="28"/>
        </w:rPr>
        <w:t>№ 51-165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маслихат города Қонаев РЕШИЛ: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"Аппарат маслихата города Қонаев"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решения маслихата города Қонаев от 22 мая 2023 года </w:t>
      </w:r>
      <w:r>
        <w:rPr>
          <w:rFonts w:ascii="Times New Roman"/>
          <w:b w:val="false"/>
          <w:i w:val="false"/>
          <w:color w:val="000000"/>
          <w:sz w:val="28"/>
        </w:rPr>
        <w:t>№ 3-11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Қонаев" и от 29 сентября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№10-35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города Қонаев от 22 мая 2023 года № 3-11 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Қонаев".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Қонаев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С.Нуркадыров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Қонаев от 8 мая 2025 года № 44-152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города Қонаев"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1.Настоящая методика оценки деятельности административных государственных служащих корпуса "Б" Государственного учреждения "Аппарат маслихата города Қонаев"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определяет порядок оценки деятельности административных государственных служащих корпуса "Б" государственного учреждения "Аппарат маслихата города Қонаев" (далее – аппарат маслихата).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категорий Е-2;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 за исключением руководителя аппарата маслихата;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аппарата маслихата;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аппарате маслихата.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аппарата маслихата до окончания оцениваемого периода, проводится без их участия в установленные пунктом 5 сроки.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лицом, на которое возложено исполнение обязанностей службы управления персоналом (далее – служба управления персоналом), в том числе посредством информационной системы.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Председателем маслихата города Қонаев (далее – Председатель маслихата).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Председателю маслихата в течение пяти рабочих дней со дня ознакомления с результатами оценки.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аппарат маслихата обязан раскрыть данную информацию в соответствии с Законом Республики Казахстан "О доступе к информации".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аппарата маслихата, общих результатов работы аппарата за оцениваемый период;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Служба управления персоналом обеспечивают: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и лицу, служба управления персоналом и участникам калибровочных сессий.</w:t>
      </w:r>
    </w:p>
    <w:bookmarkEnd w:id="58"/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Председателем маслихата, а также службой управления персоналом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5.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 Председателем маслихата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стратегических целей аппарата маслихата, либо на повышение эффективности деятельности аппарата маслихата.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аппарата маслихата, непосредственно влияющего на достижение КЦИ.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лицом, службой управления персоналом.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аппарата маслихата по форме, согласно приложению 4 к настоящей Методике посредством информационной системы, функционирующей в аппарате маслихата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аппарат маслихата проводит калибровочные сессии в порядке, предусмотренном в пункте 13 настоящей Методики.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Председатель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маслихата города Қонаев"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 председатель маслихата ___________________________ (фамилия, инициалы)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руководителя аппарата маслихата _________________________________________________ год (период, на который составляется индивидуальный план)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 Наименование структурного подразделения служащего: ___________________________________________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"Аппарат маслихата города Қонаев"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 ________________________________________________ (Ф.И.О., должность оцениваемого лица) _________________________________________________ (оцениваемый период)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58"/>
    <w:bookmarkStart w:name="z20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9"/>
    <w:bookmarkStart w:name="z20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60"/>
    <w:bookmarkStart w:name="z20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61"/>
    <w:bookmarkStart w:name="z20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62"/>
    <w:bookmarkStart w:name="z20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63"/>
    <w:bookmarkStart w:name="z20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 __________________________________ (фамилия, инициалы) дата __________________________________ подпись 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 _____________________________________ (фамилия, инициалы) дата _________________________________ подпись 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"Аппарат маслихата города Қонаев"</w:t>
            </w:r>
          </w:p>
        </w:tc>
      </w:tr>
    </w:tbl>
    <w:bookmarkStart w:name="z21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определения допустимой оценки в зависимости от процента реализации ключевого целевого индикатора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1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 маслихата города Қонаев"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по методу ранжирования</w:t>
      </w:r>
    </w:p>
    <w:bookmarkEnd w:id="167"/>
    <w:bookmarkStart w:name="z21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68"/>
    <w:bookmarkStart w:name="z21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__________________________</w:t>
      </w:r>
    </w:p>
    <w:bookmarkEnd w:id="169"/>
    <w:bookmarkStart w:name="z21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70"/>
    <w:bookmarkStart w:name="z21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 ранжирования по 5-балльной шкале.</w:t>
      </w:r>
    </w:p>
    <w:bookmarkEnd w:id="171"/>
    <w:bookmarkStart w:name="z21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72"/>
    <w:bookmarkStart w:name="z22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73"/>
    <w:bookmarkStart w:name="z22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75"/>
    <w:bookmarkStart w:name="z22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76"/>
    <w:bookmarkStart w:name="z22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77"/>
    <w:bookmarkStart w:name="z22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государственного учреждения "Аппарат маслихата города Қонаев"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руководителя аппарата маслихата методом 360</w:t>
      </w:r>
    </w:p>
    <w:bookmarkEnd w:id="179"/>
    <w:bookmarkStart w:name="z22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аппарата маслихата_____________________________</w:t>
      </w:r>
    </w:p>
    <w:bookmarkEnd w:id="180"/>
    <w:bookmarkStart w:name="z23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81"/>
    <w:bookmarkStart w:name="z23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82"/>
    <w:bookmarkStart w:name="z23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3"/>
    <w:bookmarkStart w:name="z23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4"/>
    <w:bookmarkStart w:name="z23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5"/>
    <w:bookmarkStart w:name="z23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6"/>
    <w:bookmarkStart w:name="z23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8"/>
    <w:bookmarkStart w:name="z23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9"/>
    <w:bookmarkStart w:name="z23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0"/>
    <w:bookmarkStart w:name="z24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1"/>
    <w:bookmarkStart w:name="z24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2"/>
    <w:bookmarkStart w:name="z24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3"/>
    <w:bookmarkStart w:name="z24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 государственного учреждения "Аппарат маслихата города Қонаев"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служащих корпуса "Б" методом 360</w:t>
      </w:r>
    </w:p>
    <w:bookmarkEnd w:id="195"/>
    <w:bookmarkStart w:name="z24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96"/>
    <w:bookmarkStart w:name="z24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97"/>
    <w:bookmarkStart w:name="z24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8"/>
    <w:bookmarkStart w:name="z25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9"/>
    <w:bookmarkStart w:name="z25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00"/>
    <w:bookmarkStart w:name="z25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01"/>
    <w:bookmarkStart w:name="z25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02"/>
    <w:bookmarkStart w:name="z25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03"/>
    <w:bookmarkStart w:name="z25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05"/>
    <w:bookmarkStart w:name="z25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06"/>
    <w:bookmarkStart w:name="z25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07"/>
    <w:bookmarkStart w:name="z25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8"/>
    <w:bookmarkStart w:name="z26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9"/>
    <w:bookmarkStart w:name="z26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10"/>
    <w:bookmarkStart w:name="z26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 государственного учреждения "Аппарат маслихата города Қонаев"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руководителя аппарата маслихата)</w:t>
      </w:r>
    </w:p>
    <w:bookmarkEnd w:id="212"/>
    <w:bookmarkStart w:name="z26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аппарата маслихата____________________________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14"/>
    <w:bookmarkStart w:name="z26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 государственного учреждения "Аппарат маслихата города Қонаев"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служащих корпуса "Б")</w:t>
      </w:r>
    </w:p>
    <w:bookmarkEnd w:id="216"/>
    <w:bookmarkStart w:name="z27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8"/>
    <w:bookmarkStart w:name="z27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