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849" w14:textId="04b2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города Қонаев Алматинской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Қонаев Алматинской области от 17 декабря 2025 года № 12-15. Утратило силу решением акима города Қонаев Алматинской области от 12 февраля 2026 года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Қонаев Алматинской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и.о.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аким города Қонаев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Қонаев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Қонаев Тұрсын М.Ф.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