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c1f6" w14:textId="69fc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18 декабря 2024 года № 31-160 "Об областном бюджете Алматинской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22 октября 2025 года № 42-232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15 октября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864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показателей республиканского бюджета на 2025 год и внесении изменений и дополнений в постановление Правительства Республики Казахстан от 10 декабря 2024 года № 1046 "О реализации Закона Республики Казахстан "О республиканском бюджете на 2025 – 2027 годы"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2025-2027 годы" от 18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31-160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204913)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841 896 180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145 472 950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17 216 817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1 423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679 204 990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839 174 421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27 177 770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41 457 006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14 279 236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6 522 458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6 522 458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-30 978 469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30 978 469 тысяч тенге.";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Установить, что поступления по коду классификации доходов единой бюджетной классификации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сектора" зачисляются по Енбекшиказахскому и Карасайскому районам в размере 10% в областной бюджет, по Илийскому, Талгарскому районам в размере 50% в областной бюджет, по городу Қонаев в размере 43% в областной бюджет, по другим районам и городу Алатау в размере 100% зачисляются в районный и бюджет города Алатау.";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поступления по коду классификации доходов единой бюджетной классификации: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выплаты" зачисляются по Балхашскому, Кегенскому, Райымбекскому, Уйгурскому районам в размере 100% в районный бюджет, по Илийскому, Карасайскому, Талгарскому районам в размере 100% в областной бюджет, по Енбекшиказахскому району в размере 15% в областной бюджет, по Жамбылскому району в размере 32% в областной бюджет, по городу Алатау в размере 92% в областной бюджет, по городу Қонаев в размере 60% в областной бюджет;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 иностранных граждан, не облагаемых у источника выплаты" зачисляются по Балхашскому, Енбекшиказахскому, Жамбылскому, Кегенскому, Райымбекскому, Уйгурскому районам и городу Алатау в размере 100% в районный и городской бюджет города Алатау, по Илийскому, Карасайскому, Талгарскому районам в размере 100% в областной бюджет, по городу Қонаев в размере 50% в областной бюджет;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не облагаемых у источника выплаты" зачисляются в размере 100% в районные бюджеты и бюджеты городов.";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Установить, что поступления по коду классификации доходов единой бюджетной классификации "Социальный налог" зачисляются по Балхашскому, Кегенскому, Райымбекскому и городу Алатау в размере 100% в районный и городской бюджет, по Илийскому, Карасайскому, Талгарскому районам в размере 100% в областной бюджет, по Енбекшиказахскому району в размере 60% в областной бюджет, по Жамбылскому району в размере 80% в областной бюджет, по Уйгурскому району в размере 95% в областной бюджет, по городу Қонаев в размере 91% в областной бюджет.";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в областном бюджете на 2025 год объем трансфертов, передаваемых из районных бюджетов (бюджетов городов областного значения) в областной бюджет в сумме 67 809 657 тысяч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 (бюджетов городов областного значения) определяется на основании постановления акимата Алматинской области.";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2025 год предусмотрены поступления целевых текущих трансфертов из республиканского бюджета в сумме 33 302 295 тысяч тенге, в том числе на: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из числа гражданских служащих органов внутренних дел 3 385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1 050 333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1 082 428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(изделий) и атрибутов для проведения идентификации сельскохозяйственных животных 151 955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1 047 578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трудовой мобильности 156 847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центров оказания специальных социальных услуг 99 154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271 057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организаций дошкольного образования 9 327 567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дошкольного образования 34 524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 64 948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в частных организациях среднего образования 7 789 408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государственной стипендии обучающимся в организациях технического и профессионального, послесреднего образования 2 979 034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технического и профессионального, послесреднего образования 5 585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 566 700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организаций здравоохранения на местном уровне 2 105 588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 вакцин и других иммунобиологических препаратов 855 748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организаций здравоохранения местных исполнительных органов 105 468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жилищ коммунального жилищного фонда для социально уязвимых слоев населения 5 352 568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физической культуры и спорта 31 427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 220 993 тысяч тенге.";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областном бюджете на 2025 год предусмотрены поступления целевых трансфертов на развитие из республиканского бюджета в сумме 79 621 783 тысяч тенге, в том числе на: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 58 621 496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1 440 570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10 037 633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городах 887 133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850 000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3 465 367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реконструкцию и сейсмоусиление объектов здравоохранения 1 414 040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2 655 544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250 000 тысяч тенге.";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Предусмотреть в областном бюджете на 2025 год на проведение мероприятий по охране окружающей среды и развития объектов в сумме 1 373 959 тысяч тенге.";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Предусмотреть в областном бюджете на 2025 год на обеспечение функционирования автомобильных дорог и развитие транспортной инфраструктуры в сумме 24 573 555 тысяч тенге.";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резерв акимата Алматинской области на 2025 год в сумме 4 962 144 тысяч тенге.";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2025 года 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в решение Алматинского областного маслихата от 18 декабря 2024 года № 31-160 "Об областном бюджете Алматинской области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18 декабря 2024 года № 31-160 "Об областном бюджете Алматинской области на 2025-2027 годы"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2025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841 896 180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145 472 950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87 546 346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25 952 733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61 593 613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55 313 250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55 313 250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2 613 354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2 390 012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17 216 817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2 605 075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2 335 838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2 629 362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2 629 362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679 204 990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366 152 285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366 152 285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306 332 574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306 332 574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6 720 131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839 174 421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494 549 688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69 264 213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383 848 768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259 180 459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51 456 287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51 296 287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жилья, в области жилищного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национального проекта по развитию предпринимательства на 2021 – 2025 годы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 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-30 978 469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