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a361" w14:textId="7dba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24 сентября 2025 года № 41-225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01.11.2025 в соответствии с пунктом 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Алматинский областной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общего водопользования в Алматинской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ноября 2025 года и подлежит официальному опубликованию.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24 сентября 2025 года №41-225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Алматинской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Алматинской области (далее - Правила) разработаны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(далее – Кодекс), приказом исполняющего обязанности Министра водных ресурсов и ирригации Республики Казахстан от 11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 171-НҚ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общего водопользования" (зарегистрирован в Реестре государственной регистрации нормативных правовых актов за № 36443) и определяют порядок осуществления физическими лицами общего водопользования на территории Алматинской области на водных объектах общего пользования.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общего водопользования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Алматинской области для реализации физическими лицами права общего водопользования: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беспрепятственный доступ к водным объектам;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места для массового отдыха, туризма и спорта на водных объектах общего водопользования;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информирование населения об установленных ограничениях и запретах общего водопользования.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прямого доступа к водному объекту, местными исполнительными органами устанавливается публичный сервитут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ограничениях или запретах подлежит опубликованию в средствах массовой информации, на интернет-ресурсе государственных органов и должна быть доступной к ознакомлению путҰм установления специальных информационных знаков вдоль берегов водных объектов.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водных объектов общего водопользования не допускаются: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водного объекта;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транспорта, стирка белья и купание животных в местах, предназначенных для купания;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в местах, где выставлены специальные информационные знаки с предупреждающими или запрещающими надписями;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самовольное снятие, повреждение или уничтожение специальных информационных знаков;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на территории горюче-смазочных материалов;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заправки топливом, мойки и ремонта транспорта;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оставлять на водных объектах и в непосредственной близости от них несовершеннолетних детей без присмотра взрослых.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