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0809" w14:textId="6f60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в Алматинской области на 2026 год</w:t>
      </w:r>
    </w:p>
    <w:p>
      <w:pPr>
        <w:spacing w:after="0"/>
        <w:ind w:left="0"/>
        <w:jc w:val="both"/>
      </w:pPr>
      <w:r>
        <w:rPr>
          <w:rFonts w:ascii="Times New Roman"/>
          <w:b w:val="false"/>
          <w:i w:val="false"/>
          <w:color w:val="000000"/>
          <w:sz w:val="28"/>
        </w:rPr>
        <w:t>Постановление акимата Алматинской области от 10 декабря 2025 года № 371.</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Социального кодекса Республики Казахстан, статьями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приказом Министра труда и социальной защиты населения Республики Казахстан от 7 июня 2023 года </w:t>
      </w:r>
      <w:r>
        <w:rPr>
          <w:rFonts w:ascii="Times New Roman"/>
          <w:b w:val="false"/>
          <w:i w:val="false"/>
          <w:color w:val="000000"/>
          <w:sz w:val="28"/>
        </w:rPr>
        <w:t>№ 207</w:t>
      </w:r>
      <w:r>
        <w:rPr>
          <w:rFonts w:ascii="Times New Roman"/>
          <w:b w:val="false"/>
          <w:i w:val="false"/>
          <w:color w:val="000000"/>
          <w:sz w:val="28"/>
        </w:rPr>
        <w:t xml:space="preserve"> "Об утверждении Правил квотирования рабочих мест для лиц с инвалидностью", приказом Министра труда и социальной защиты населения Республики Казахстан от 17 октября 2023 года </w:t>
      </w:r>
      <w:r>
        <w:rPr>
          <w:rFonts w:ascii="Times New Roman"/>
          <w:b w:val="false"/>
          <w:i w:val="false"/>
          <w:color w:val="000000"/>
          <w:sz w:val="28"/>
        </w:rPr>
        <w:t>№ 446</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Алматинской области ПОСТАНОВЛЯЕТ:</w:t>
      </w:r>
    </w:p>
    <w:bookmarkEnd w:id="0"/>
    <w:bookmarkStart w:name="z8" w:id="1"/>
    <w:p>
      <w:pPr>
        <w:spacing w:after="0"/>
        <w:ind w:left="0"/>
        <w:jc w:val="both"/>
      </w:pPr>
      <w:r>
        <w:rPr>
          <w:rFonts w:ascii="Times New Roman"/>
          <w:b w:val="false"/>
          <w:i w:val="false"/>
          <w:color w:val="000000"/>
          <w:sz w:val="28"/>
        </w:rPr>
        <w:t>
      1. Установить для организаций независимо от организационно-правовой формы и формы собственности и индивидуальных предпринимателей Алматинской области в зависимости от списочной численности работников:</w:t>
      </w:r>
    </w:p>
    <w:bookmarkEnd w:id="1"/>
    <w:bookmarkStart w:name="z9" w:id="2"/>
    <w:p>
      <w:pPr>
        <w:spacing w:after="0"/>
        <w:ind w:left="0"/>
        <w:jc w:val="both"/>
      </w:pPr>
      <w:r>
        <w:rPr>
          <w:rFonts w:ascii="Times New Roman"/>
          <w:b w:val="false"/>
          <w:i w:val="false"/>
          <w:color w:val="000000"/>
          <w:sz w:val="28"/>
        </w:rPr>
        <w:t xml:space="preserve">
      1) квоту рабочих мест для трудоустройства лиц с инвалидностью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w:t>
      </w:r>
    </w:p>
    <w:bookmarkEnd w:id="2"/>
    <w:bookmarkStart w:name="z10" w:id="3"/>
    <w:p>
      <w:pPr>
        <w:spacing w:after="0"/>
        <w:ind w:left="0"/>
        <w:jc w:val="both"/>
      </w:pPr>
      <w:r>
        <w:rPr>
          <w:rFonts w:ascii="Times New Roman"/>
          <w:b w:val="false"/>
          <w:i w:val="false"/>
          <w:color w:val="000000"/>
          <w:sz w:val="28"/>
        </w:rPr>
        <w:t xml:space="preserve">
      2)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1" w:id="4"/>
    <w:p>
      <w:pPr>
        <w:spacing w:after="0"/>
        <w:ind w:left="0"/>
        <w:jc w:val="both"/>
      </w:pPr>
      <w:r>
        <w:rPr>
          <w:rFonts w:ascii="Times New Roman"/>
          <w:b w:val="false"/>
          <w:i w:val="false"/>
          <w:color w:val="000000"/>
          <w:sz w:val="28"/>
        </w:rPr>
        <w:t xml:space="preserve">
      3)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2" w:id="5"/>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Алматинской области" в установленном законодательством порядке обеспечить:</w:t>
      </w:r>
    </w:p>
    <w:bookmarkEnd w:id="5"/>
    <w:bookmarkStart w:name="z13" w:id="6"/>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6"/>
    <w:bookmarkStart w:name="z14" w:id="7"/>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Алматинской области.</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Алматинской области.</w:t>
      </w:r>
    </w:p>
    <w:bookmarkEnd w:id="8"/>
    <w:bookmarkStart w:name="z16" w:id="9"/>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Алматинской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Алматинской области от " "_________2025 года №_____</w:t>
            </w:r>
          </w:p>
        </w:tc>
      </w:tr>
    </w:tbl>
    <w:p>
      <w:pPr>
        <w:spacing w:after="0"/>
        <w:ind w:left="0"/>
        <w:jc w:val="both"/>
      </w:pPr>
      <w:r>
        <w:rPr>
          <w:rFonts w:ascii="Times New Roman"/>
          <w:b w:val="false"/>
          <w:i w:val="false"/>
          <w:color w:val="ff0000"/>
          <w:sz w:val="28"/>
        </w:rPr>
        <w:t xml:space="preserve">
      Сноска. Приложение 1 в редакции постановления акимата Алматинской области от 30.06.2026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Список предприятий для трудоустройства лиц с инвалидностью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 (чел)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"Куртинское лесное хозяйство" Государственного учреждения "Управление природных ресурсов и регулирования природопользования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w:t>
            </w:r>
          </w:p>
          <w:p>
            <w:pPr>
              <w:spacing w:after="20"/>
              <w:ind w:left="20"/>
              <w:jc w:val="both"/>
            </w:pPr>
            <w:r>
              <w:rPr>
                <w:rFonts w:ascii="Times New Roman"/>
                <w:b w:val="false"/>
                <w:i w:val="false"/>
                <w:color w:val="000000"/>
                <w:sz w:val="20"/>
              </w:rPr>
              <w:t>
предприятие на праве хозяйственного ведения "Районная больница с. Шелек Енбекшиказахского района государственного учреждения "Управление здравохранения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"Енбекшиказахская многопрофильная центральная районная больница" Государственного учреждения "Управление здравоохранение Алматинсоя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"Taza town"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"Альтаир"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"Винзавод "Дионис"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"Детский ясли сад" "Зеретай-1"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Комунальное государственное учреждение "Шелекское лесное хозяйства" государственного учреждения "Управление природных ресурсов и регулирования природопользования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Общественное обьединение Организация инвалидов </w:t>
            </w:r>
          </w:p>
          <w:p>
            <w:pPr>
              <w:spacing w:after="20"/>
              <w:ind w:left="20"/>
              <w:jc w:val="both"/>
            </w:pPr>
            <w:r>
              <w:rPr>
                <w:rFonts w:ascii="Times New Roman"/>
                <w:b w:val="false"/>
                <w:i w:val="false"/>
                <w:color w:val="000000"/>
                <w:sz w:val="20"/>
              </w:rPr>
              <w:t>
"Еsikprint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KazBioFeed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"Береке-7"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p>
            <w:pPr>
              <w:spacing w:after="20"/>
              <w:ind w:left="20"/>
              <w:jc w:val="both"/>
            </w:pPr>
            <w:r>
              <w:rPr>
                <w:rFonts w:ascii="Times New Roman"/>
                <w:b w:val="false"/>
                <w:i w:val="false"/>
                <w:color w:val="000000"/>
                <w:sz w:val="20"/>
              </w:rPr>
              <w:t>
детский ясли сад "Аленушка"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"Жамбылская многопрофильная центральная районная больница" государтвенного учреждения "Управление здравоохранения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Комунальное государственное учреждение "Средняя школа имени Жамбыла" государственного учреждения "Отдел образования по Жамбылскому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Комунальное государственное учреждение "Средняя школа имени Сейдахмета Бердыкулова" государственного учреждения "Отдел образования по Жамбылскому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"Каргалинская №4 средняя школа " Государственного учреждения "Отдел образования по Жамбылскому району управления образования Алматиской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Комунальное государственное учреждение "Средняя школа №2 села Узынагаш" государственного учреждения "Отдел образования по Жамбылскому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Комунальное государственное учреждение "Средняя школа села Узынагаш" государственного учреждения "Отдел образования по Жамбылскому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"Алатау" фабрика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"Gold sеrvice logistic"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"Афинити"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"Медиатекс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"Oi Tolagai"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"Альтаир Эйр"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"Qazaq glass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"Рикс 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"Pure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"Животноводческий комплекс "Караой"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w:t>
            </w:r>
          </w:p>
          <w:p>
            <w:pPr>
              <w:spacing w:after="20"/>
              <w:ind w:left="20"/>
              <w:jc w:val="both"/>
            </w:pPr>
            <w:r>
              <w:rPr>
                <w:rFonts w:ascii="Times New Roman"/>
                <w:b w:val="false"/>
                <w:i w:val="false"/>
                <w:color w:val="000000"/>
                <w:sz w:val="20"/>
              </w:rPr>
              <w:t xml:space="preserve">
"Bimbo QSR Kazakhstan" (Бимбо КюЭсАр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"ЯКАР"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"CleverMedical"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"Таусамалы Қызмет" на праве хозяйственного ведения Акима Қарасайского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"LAKE FARM"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"Чайный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"Альтамир"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"Бирлик строй ХХІ"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"КУАТ"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"ШУЛЬГИН В.Н"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"Районный Дом культуры акимата Кегенского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Ораза Жандосова с дошкольным мини-центром и с начальной школой Костобе" государственного учреждения Отдел образования по Райымбекскому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"Нұр Әлем"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"Амиран"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"Талгар тұргын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"Texti market"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"Интеррин"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Абая "Отдел образования по Уйгурскому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Чунджинская средняя школа №5 "Отдел образования по Уйгурскому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"Казахская средняя школа-лицей" государственного учреждения "Отдел образования по городу Конаев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"Средняя школа №2" государственного учреждения "Отдел образования по городу Конаев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услуг "Шарапат" государственного учреждения"Управление координации занятости и социальных программ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"Fruit 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"DOLCE"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Алматинской области от " "_________2025 года №_____</w:t>
            </w:r>
          </w:p>
        </w:tc>
      </w:tr>
    </w:tbl>
    <w:bookmarkStart w:name="z26" w:id="11"/>
    <w:p>
      <w:pPr>
        <w:spacing w:after="0"/>
        <w:ind w:left="0"/>
        <w:jc w:val="left"/>
      </w:pPr>
      <w:r>
        <w:rPr>
          <w:rFonts w:ascii="Times New Roman"/>
          <w:b/>
          <w:i w:val="false"/>
          <w:color w:val="000000"/>
        </w:rPr>
        <w:t xml:space="preserve"> Список предприятий для трудоустройства лиц, освобожденных из мест лишения свободы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Наименование</w:t>
            </w:r>
          </w:p>
          <w:bookmarkEnd w:id="12"/>
          <w:p>
            <w:pPr>
              <w:spacing w:after="20"/>
              <w:ind w:left="20"/>
              <w:jc w:val="both"/>
            </w:pPr>
            <w:r>
              <w:rPr>
                <w:rFonts w:ascii="Times New Roman"/>
                <w:b w:val="false"/>
                <w:i w:val="false"/>
                <w:color w:val="000000"/>
                <w:sz w:val="20"/>
              </w:rPr>
              <w:t>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 (чел)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предприятия на праве хозяйственного ведения "Балқаш Таза су" акимата Балхашского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хозяиство "Жанель"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"Шелек тұлпар"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"Самаджиев"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"Taza town"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"Альтаир"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"Зурдинова"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"Ахмуллаев"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"Даулетдорстрой" село Каргалы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"Qaz 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"Курты"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"Животноводческий комплекс "Караой"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"Алатау кус"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"Qazaq glass company"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"Бент" Фирмасы"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"Медиатекс-Н"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"Аспан 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"Lake Farm"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обьединение инвалидов "Куат"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"Шульгина В.Н"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"Тазалық-2005"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13"/>
          <w:p>
            <w:pPr>
              <w:spacing w:after="20"/>
              <w:ind w:left="20"/>
              <w:jc w:val="both"/>
            </w:pPr>
            <w:r>
              <w:rPr>
                <w:rFonts w:ascii="Times New Roman"/>
                <w:b w:val="false"/>
                <w:i w:val="false"/>
                <w:color w:val="000000"/>
                <w:sz w:val="20"/>
              </w:rPr>
              <w:t>
"Ж-Каскелен"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"Даму -элькомқұрылыс"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"Талгар кирпичный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Уйгурсуий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"Otan Green Food"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"Қонаев су арнасы" акимата города Конаев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"Газовые сети Капшагайская региона"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"Капшагай-АТО"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"SRS-Group"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"Кадырбергенов"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Алматинской области от " "_________2025 года №_____</w:t>
            </w:r>
          </w:p>
        </w:tc>
      </w:tr>
    </w:tbl>
    <w:p>
      <w:pPr>
        <w:spacing w:after="0"/>
        <w:ind w:left="0"/>
        <w:jc w:val="both"/>
      </w:pPr>
      <w:r>
        <w:rPr>
          <w:rFonts w:ascii="Times New Roman"/>
          <w:b w:val="false"/>
          <w:i w:val="false"/>
          <w:color w:val="ff0000"/>
          <w:sz w:val="28"/>
        </w:rPr>
        <w:t xml:space="preserve">
      Сноска. Приложение 3 в редакции постановления акимата Алматинской области от 30.06.2026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14"/>
    <w:p>
      <w:pPr>
        <w:spacing w:after="0"/>
        <w:ind w:left="0"/>
        <w:jc w:val="left"/>
      </w:pPr>
      <w:r>
        <w:rPr>
          <w:rFonts w:ascii="Times New Roman"/>
          <w:b/>
          <w:i w:val="false"/>
          <w:color w:val="000000"/>
        </w:rPr>
        <w:t xml:space="preserve"> Список предприятий для трудоустройства лиц, состоящих на учете службы пробации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5"/>
          <w:p>
            <w:pPr>
              <w:spacing w:after="20"/>
              <w:ind w:left="20"/>
              <w:jc w:val="both"/>
            </w:pPr>
            <w:r>
              <w:rPr>
                <w:rFonts w:ascii="Times New Roman"/>
                <w:b w:val="false"/>
                <w:i w:val="false"/>
                <w:color w:val="000000"/>
                <w:sz w:val="20"/>
              </w:rPr>
              <w:t>
Наименование</w:t>
            </w:r>
          </w:p>
          <w:bookmarkEnd w:id="15"/>
          <w:p>
            <w:pPr>
              <w:spacing w:after="20"/>
              <w:ind w:left="20"/>
              <w:jc w:val="both"/>
            </w:pPr>
            <w:r>
              <w:rPr>
                <w:rFonts w:ascii="Times New Roman"/>
                <w:b w:val="false"/>
                <w:i w:val="false"/>
                <w:color w:val="000000"/>
                <w:sz w:val="20"/>
              </w:rPr>
              <w:t>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 (чел)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"Баканасское лесное хозяйство" государственное учреждения "Управление природных ресурсов и регулирования природопользования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"Агрофирма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"Альтаир"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ответсвенностью "Taza Town"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ответсвенностью "Будан"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хозяиство "Жанель"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6"/>
          <w:p>
            <w:pPr>
              <w:spacing w:after="20"/>
              <w:ind w:left="20"/>
              <w:jc w:val="both"/>
            </w:pPr>
            <w:r>
              <w:rPr>
                <w:rFonts w:ascii="Times New Roman"/>
                <w:b w:val="false"/>
                <w:i w:val="false"/>
                <w:color w:val="000000"/>
                <w:sz w:val="20"/>
              </w:rPr>
              <w:t>
Товарищество с ограниченной ответсвенностью</w:t>
            </w:r>
          </w:p>
          <w:bookmarkEnd w:id="16"/>
          <w:p>
            <w:pPr>
              <w:spacing w:after="20"/>
              <w:ind w:left="20"/>
              <w:jc w:val="both"/>
            </w:pPr>
            <w:r>
              <w:rPr>
                <w:rFonts w:ascii="Times New Roman"/>
                <w:b w:val="false"/>
                <w:i w:val="false"/>
                <w:color w:val="000000"/>
                <w:sz w:val="20"/>
              </w:rPr>
              <w:t>
"Шелек Тұлпар"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хозяиство "Аббасов"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хозяиство "Муса"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"Зурдинова" Индивидуальный предприниматель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"Ахмуллаев" Индивидуальный предприниматель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7"/>
          <w:p>
            <w:pPr>
              <w:spacing w:after="20"/>
              <w:ind w:left="20"/>
              <w:jc w:val="both"/>
            </w:pPr>
            <w:r>
              <w:rPr>
                <w:rFonts w:ascii="Times New Roman"/>
                <w:b w:val="false"/>
                <w:i w:val="false"/>
                <w:color w:val="000000"/>
                <w:sz w:val="20"/>
              </w:rPr>
              <w:t>
Товарищество с ограниченной ответсвенностью</w:t>
            </w:r>
          </w:p>
          <w:bookmarkEnd w:id="17"/>
          <w:p>
            <w:pPr>
              <w:spacing w:after="20"/>
              <w:ind w:left="20"/>
              <w:jc w:val="both"/>
            </w:pPr>
            <w:r>
              <w:rPr>
                <w:rFonts w:ascii="Times New Roman"/>
                <w:b w:val="false"/>
                <w:i w:val="false"/>
                <w:color w:val="000000"/>
                <w:sz w:val="20"/>
              </w:rPr>
              <w:t>
"Esik smart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"Толкынов Амангельды Мангазович" Индивидуальный предприниматель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хозяиство "Керимов Акиф Асадоглы"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хозяиство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"Ақтерек"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"ЗОК курты"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"Дортехмонтажсервис"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"Жартас СН"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"Тәуекел газ құбыры"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"Димаш"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 ью "Жол интер строй"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"Даулетдорстрой"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"Bericap Kazakhstan" "Берикап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"Aluminum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"Боралдай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"Медиатекс-Н"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"Тангенс"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"Qazaq glass company"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"Бент" фирмасы"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Акцонерное общество "Аллель агро"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"Животноводческий комплекс "Караой"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"Тау адмирал"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"Алсад Казакстан"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"Таусамалы қызмет" на праве хозяйственного ведения Акимата Карасайского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"Якар"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"Жаде"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"НУР-ДИМ"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"Маолин"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"Ремдорстрой"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фонд благотворительный фонд Azamatsa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"Алтын таға"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районный узел почтовой связи Алматинского областного филиала акционерного общества "Казпочта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"KZ Recycling"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"ISKER COMPANY"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"Алматинский продукт"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"Чайный центр"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Акционерного общества "Азия Агро Фуд"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"Машинастройтельный завод"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"Балдаурен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"Мирас"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"Талгарский кирпичный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"Интеллсервис"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"ПК-Марат"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"Талгар тұргын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"Амиран"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"Талғар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"Otan green food"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"Прима кус"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Қонаев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"Қапшағай бидай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"Fish prodex"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"Кадырбергенов"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"SRS-Group"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"F@ASTNET"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"Нурмухамет"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