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fa7c" w14:textId="7a4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Алматинской области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17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116667);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10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121932);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05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140131);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09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158454);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от 29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192995).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