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4f2b0" w14:textId="834f2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Алматинской области от 19 апреля 2018 года № 179 "Об установлении норматива отчисления части чистого дохода областных коммунальных государственных предприятий"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11 сентября 2025 года № 277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 силу постановление акимата Алматинской области от 19 апреля 2018 года </w:t>
      </w:r>
      <w:r>
        <w:rPr>
          <w:rFonts w:ascii="Times New Roman"/>
          <w:b w:val="false"/>
          <w:i w:val="false"/>
          <w:color w:val="000000"/>
          <w:sz w:val="28"/>
        </w:rPr>
        <w:t>№179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норматива отчисления части чистого дохода областных коммунальных государственных предприятий" (зарегистрировано в Реестре государственной регистрации нормативных правовых актов за № 121468).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"Управление финансов Алматинской области" в установленном законодательством Республики Казахстан порядке обеспечить: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Алматинской области.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