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4c196" w14:textId="ff4c1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по Алматинской области за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4 августа 2025 года № 235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"Об образовании" и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по Алматинской области за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Алматинской области"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Алматинской области от "04" августа 2025 года № 235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заказа на дошкольное воспитание и обучение, размер родительской платы по Алматинской области за 2025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организациях дошкольного воспитания и обучения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расходов на одного воспитанника в организациях дошкольного воспитания и обучения в месяц (тенге)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расходов на одного воспитанника в организациях дошкольного воспитания и обучения в месяц (тенге)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 район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Балхашский район, село Аккол, улица Орталык №1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"Государственное коммунальное учреждения "Аккольская средняя школа с дошкольным мини-центром" ГУ "Отдел образования по Балхашскому району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Балхашский район, село Коктал, улица К.Сатпаева №16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"Государственное коммунальное учреждения "Средняя школа имени А.Ахметова с дошкольным мини-центром" ГУ "Отдел образования по Балхашскому району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Алматиснкая область, Балхашский район, село Желторангы, улица Болтирик №86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"Государственное коммунальное учреждения "Средняя школа имени Д.Конаева с дошкольным мини-центром" ГУ "Отдел образования по Балхашскому району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Балхашский район, село Береке, улица Б.Момышулы №14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"Государственное коммунальное учреждения "Берекинская средняя школа с дошкольным мини-центром" ГУ "Отдел образования по Балхашскому району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Балхашский район, село Топар, улица Болтирик №19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"Государственное коммунальное учреждения "Топарская средняя школа с дошкольным мини-центром" ГУ "Отдел образования по Балхашскому району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Балхашский район, село Баканас, улица Ы.Алтынсарина №21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"Государственное коммунальное учрежденияи "Школа-гимназия имени Б.Бейсекбаева с дошкольным мини-центром" ГУ "Отдел образования по Балхашскому району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Балхашский район, село Акжар, улица Ж.Барибаева №28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"Государственное коммунальное учреждения "Средняя школа имени Ж.Барибаева с дошкольным мини-центром" ГУ "Отдел образования по Балхашскому району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Балхашский район, село Аралтобе, улица Б.Момышулы №37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"Государственное коммунальное учреждения "Средняя школа Аралтобе с дошкольным мини-центром" ГУ "Отдел образования по Балхашскому району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Балхашский район, село Жидели, улица Несипбаева №1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"Государственное коммунальное учреждения "Средняя школа Жидели с дошкольным мини-центром" ГУ "Отдел образования по Балхашскому району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Балхашский район, село Баканас, улица К.Бижанова №85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"Государственное коммунальное учреждения "Средняя школа имени М.Сенгирбаева с дошкольным мини-центром" ГУ "Отдел образования по Балхашскому району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Балхашский район, село Карой, улица Мектеп №6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"Государственное коммунальное учреждения "Средняя школа Ульгили с дошкольным мини-центром" ГУ "Отдел образования по Балхашскому району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Балхашский район, село Куйган, улица Ни-Хак-Сун №24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"Государственное коммунальное учреждения "Средняя школа имени Н.Бозжанова с дошкольным мини-центром" ГУ "Отдел образования по Балхашскому району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Балхашский район, село Балатопар, улица А.Достемесулы №26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"Государственное коммунальное учреждения "Средняя школа №2 имени Жамбыла с дошкольным мини-центром" ГУ "Отдел образования по Балхашскому району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Балхашский район, село Бура, улица Д.Кунаева №16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"Государственное коммунальное учреждения "Средняя школа имени Ы.Алтынсарина с дошкольным мини-центром" ГУ "Отдел образования по Балхашскому району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Балхашский район, село Баканас, улица З.Абилдаева №3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ясли-сад "Жасулан" в селе Баканас ГУ "Отдел образования по Балхашскому району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Балхашский район, село Бакбакты, улица Р.Дуйсенбайулы №31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ясли-сад "Арман" в селе Бакбакты ГУ "Отдел образования по Балхашскому району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Балхашский район, село Карой, улица К.Демесинова №27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ясли-сад "Бобек" в селе Карой ГУ "Отдел образования по Балхашскому району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Балхашский район, село Акдала, улица Жамбула №18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ясли-сад "Балауса" в селе Акдала ГУ "Отдел образования по Балхашскому району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Балхашский район, село Көкжиде, улица Мектеп №1А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ясли-сад "Балдырган" в селе Кокжиде ГУ "Отдел образования по Балхашскому району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Балхашский район, село Бакбакты, улица Абая №35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ясли-сад "Күншуақ" в селе Бакбакты ГУ "Отдел образования по Балхашскому району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Балхашский район, село Бирлик, улица Рыскулова №25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ясли-сад "Толганай" в селе Бирлик ГУ "Отдел образования по Балхашскому району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Балхашский район, село Миялы, улица Касымбекова №24А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ясли-сад "Балдаурен" в селе Миялы ГУ "Отдел образования по Балхашскому району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(14 мини центр, 8 детский ясли-сад)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 район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Нура Еспергенов 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сад "Нур" ГУ "Отдел образования по Енбекшиказахскому району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Таукаратурык ул.Самсыбеков 1Б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сад "Алтынай" ГУ "Отдел образования по Енбекшиказахскому району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Бөлек , Достык 16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сад "Айгерим-1" ГУ "Отдел образования по Енбекшиказахскому району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Каратурык, улица Жетису1/2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сад "Оркен-1" ГУ "Отдел образования по Енбекшиказахскому району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Малыбай улица А.Розбакиева,строение 41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сад "Алуа" ГУ "Отдел образования по Енбекшиказахскому району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Кырбалтабай, ул. Рыскулова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сад "Тогжан" ГУ "Отдел образования по Енбекшиказахскому району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Корам ул.Тойбекова76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сад "Раушан" ГУ "Отдел образования по Енбекшиказахскому району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Каракемер ул Малькеева 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сад "Аружан" ГУ "Отдел образования по Енбекшиказахскому району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Рахат , улица Шарвану Кумарова, құрылыс 15В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сад "Адеми" ГУ "Отдел образования по Енбекшиказахскому району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район,село Нурлы,ул Жангельдина 7А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сад "Балапан" ГУ "Отдел образования по Енбекшиказахскому району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Толкын, ул. Тауелсиздик 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сад "Еркетай" ГУ "Отдел образования по Енбекшиказахскому району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Казакстан. Аупен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сад "Таншолпан" ГУ "Отдел образования по Енбекшиказахскому району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Акши ул.Бөлек батыр №47А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сад "Умит" ГУ "Отдел образования по Енбекшиказахскому району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Шелекский сельский округ, село Шелек, ул.Вихрева №3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сад "Байтерек" ГУ "Отдел образования по Енбекшиказахскому району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Байдибек би, ул.Байболова 142 "В"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сад "Нуршуак" ГУ "Отдел образования по Енбекшиказахскому району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18387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Город Есик мкр.3 ст-е 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сад "Айжан" ГУ "Отдел образования по Енбекшиказахскому району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район,село Достык ул Т. Кенжебаева 10А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сад "Балдырган" ГУ "Отдел образования по Енбекшиказахскому району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село. Ташкенсаз ул Касымова 1б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сад "Акбота" ГУ "Отдел образования по Енбекшиказахскому району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Шелек улица Жобаланған строение 156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сад "Келешек 2030" ГУ "Отдел образования по Енбекшиказахскому району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Асысага, ул.Ушбаева 3А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сад "Рауан" ГУ "Отдел образования по Енбекшиказахскому району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Кайрат, ул.Салиева, д.2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сад "Ер-төстек" ГУ "Отдел образования по Енбекшиказахскому району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селоКоктобе, ул.Камалова, 24Б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сад "Айгөлек " ГУ "Отдел образования по Енбекшиказахскому району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Кызылшарык, ул.Максутова 17А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сад "Балдаурен" ГУ "Отдел образования по Енбекшиказахскому району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Казтая Ултаракова ул К.Сатпаева17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сад " Кызгалдак" ГУ "Отдел образования по Енбекшиказахскому району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Х.Бижанова ул Уалиханова 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сад " Куншуак" ГУ "Отдел образования по Енбекшиказахскому району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Шелекский сельский округ, село Шелек, ул.Вихрева №47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сад "№ 38 Гулдер" ГУ "Отдел образования по Енбекшиказахскому району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, город Есик улица Токатаева 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сад "Шапагат" ГУ "Отдел образования по Енбекшиказахскому району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Қаражота Айсабаев 55В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сад "Балауса 1" ГУ "Отдел образования по Енбекшиказахскому району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г.Есик ул Малькеева 137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сад "Аяла" ГУ "Отдел образования по Енбекшиказахскому району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Бәйтерек ул Мира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сад "Жулдыз" ГУ "Отдел образования по Енбекшиказахскому району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район,г.Есик, Микрорайон 2, Строение 24а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 "Ясли-сад Есік Болашақ-2007"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район,г.Есик, улица Абай, 138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 "Ясли-сад Есик Болашак -2010"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Шелек, улица Малай Батыра, 1д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 сад "Айым-2019" Алем 2022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город Есик, улица Фрунзе, 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"Ясли-детский сад "Хан"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город Есик, улица Алтын Адам Аллеясы, 161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"Детсад "Бамбини"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город Есик, улица Қ. Жаманқараев, 138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 Детский ясли - сад "Сәбижан"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город Есик, улица М. Ауезов, 59а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ясли - сад "Ақ желкен Есік"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город Есик, улица Абай, 308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 детский сад " Айгерим 2018"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город Есик, улица Кирова 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 Детский ясли - сад "Әдемі-ай"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город Есик, улица Гастелло, 69а Со.Рахат (Дача) Пк.Береке 5 Аллея 401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"Рахат"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город Есик, улица Набережный, 157б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 детский сад " Эмир"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город Есик, улица Грушовый, 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"АСЫКПА" детский сад "Disney"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город Есик, улица Бейімбет Майлин, 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ясли - сад " Әлішер"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город Есик, улица М. Әуезов, 163а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ясли - сад " Тәуекел"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город Есик, улица Фрунзе, 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ясли - сад " Амели" (с коррекц гр)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город Есик, улица Ынтымақ, 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ясли - сад " Бексултан 2018"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город Есик, улица Талгарская,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ясли - сад " Мирас 2018"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город Есик, улица Мәншүк Маметова, 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 детский сад "Ainalaiyn"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город Есик, улица село Абдиев, 178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 детский сад "Перизат 2018"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город Есик, Микрорайон Байтерек, 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 "Детский ясли - сад "Арғымақ"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Саймасай, улица Э. А. Хазиев, 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 "Ясли-сад "Айза"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Кызылжар, улица Т. Естемесов, 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 Детский ясли-сад "Бобек 2016"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Байтерек, улица Солнечная, Строение 8б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сад "Солнышко-2022"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Ават, улица Хамраев, 43а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ЧУ"Ясли-сад "Радуга"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Ават, улица Трудовая, 29а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 Ясли детский сад "Балауса 2014"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Балтабай, улица Терешкова, 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 Детский ясли-сад "Балбобек&amp; -2015"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Ащисай, улица Ауезова 3а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 "Детский ясли-сад "Инкар"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Маловодное, улица Победа, 7а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ясли-сад "Достык"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район,село Жанашар, улица Саймасай, 80в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"Ясли- сад "Раяна плюс"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район,село Турген, Князбаева 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"Ясли-сад "Арман"имени Нургуль Менесбаевой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Тургень, улица Сәт Момбай, 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 "Детский сад "Сәнел"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Космос, улица Жастар, 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 "Ясли сад "Коктем"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Тескенсу, улица Байтурсынова, 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"Ясли-сад "Асанали"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Тургень, улица Желтоқсан, 1а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сад "Куншуак"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Рахат, Потребительский Кооператив Сст Восход, 10б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ясли - сад "Нұр жолы-2017"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Алмалы, улица Ж.Тойжанова №6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"Ясли-детский сад "Алмалы" имени Нургуль Менесбаевой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Тургень, улица Кұлманбет, Дом 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"Ясли-детский сад "Жанель"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Ават, улица Абылайхана 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ясли-сад "Дилана"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О.Бартогай, село Хусаина Бижанова, улица Абая, Дом 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ясли - сад "Лашока"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Саймасай, улица Абай, 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 "Детский ясли сад "Дана 2018"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Койшибек, улица Д. Қонаев, 4а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ясли-сад "Нурайша"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Орикти, улица Жетысу, 3д Ауысты Восход Саяжайы, Сиреновая 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"Кошакан саябагы"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город Есик, Микрорайон 1, 1, Кв 13 Ауысты село Бәйтерек Кулджинский Тракт 33 Км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 детский сад "Жан-НҰР"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Шелек, улица Бижанова, 98а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ясли сад " Бал бала"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Жанашар, улица М. Токушев, 32а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"Нәсіп"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Тургень, улица Достық, 2б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ясли - сад "Нұр-ай"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Байтерек, улица Горная, 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"Айзере-2018"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Кайназар, улица Алматинская, 2г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ясли - сад "Жибек"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Толе Би, Экспериментальная 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 детский сад " Сезім"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Жанашар, Садоводческо-Потребительский Кооператив Kazgor-Бакша, 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 детский сад " Аль-Фараби"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Кайназар, улица Западная, 12б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"Улыбка"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Тургень, улица А. село Мосягина, 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 Ақ гүлім"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Ават, улица Жетісу, 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"Alpamys"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Орикти, улица Самұрық 57 (Новостройка)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ясли - сад " Аленушка"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Байтерек, улица Садовая, 217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ясли - сад " Балапанчик 2018"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Азат, улица Чкалова, 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ясли сад " Балапан 2018"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Тургень, улица К. Князбаева, 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 детский сад " Керемет"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Рахат А/О, (Дача 7), Садовая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 детский сад "Еркетай"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Каратурык, улица Б. Назима, 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 детский сад " Бал Ерке"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Рахат, Потребительский Кооператив Со Кок-Сай, Вишневая 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ясли - сад " Тәуекел -2018"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Азат, улица Комсомольская, 22а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ясли - сад "Беби-Жан " Бал 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Рахат, Потребительский Кооператив Со Кок-Сай, 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"Ақсұңқар"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Жанашар, Садоводческо-Пок Kazgor-Бакша, 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ясли - сад " Милана 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Актогай, Самал 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 детский сад " Орынша"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Акбастау, улица Абая,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 детский сад "KYNEKEI " Сеним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Кайрат, улица 50-Лет Каз Сср, 15, Кв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 Лашынтай"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Рахат, Потребительский Кооператив Со Кок-Сай, 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"Ясли-детский сад "Наргиз"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Шелек, улица Малай Батыра, 3б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"Димаш" Балбобек 2022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город Есик, улица Ханкелді Батыр, Строение 24б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"Анель" Ажар 2022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город Есик, улица Алматинская, 4м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"Медина 2019"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город Есик, улица Попов, 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"Өркен 2019"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город Есик, Микрорайон Байтерек, Ул Толе Би, 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"Zeretai"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город Есик, улица Қ. Жаманқараев, 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"Луина 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Кызылжар, улица Б. Кәрібаев, 1б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"Дария 2019"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Рахат, Потребительский Кооператив Со Кок-Сай, улица Вишневая, 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"Берекет"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Акши, улица Ш. Уалиханов, 13в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"Жан-жылуы 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Маловодное, улица Рыскулова, 3в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"Асыл -2019 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Енбек, улица Абдулбакиев, 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"Аяулым 2019"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Кызылжар, улица Есенбай, 20б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"Қуаныш"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Карасай, улица Юбилейная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"Алтын бобек"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Тургень, улица Терешкова, 3а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"Ласточка"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Шелек, улица Нургазина 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"Зере"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Малыбай, улица Т. Аубакиров, 2а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"Періште 2019"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Шелек, улица Бижанова, 116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"Радуга 2019"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Ават, улица Косаева, 17а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"Гульдер 2019"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Саймасай, улица Амангелді, 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"Зеретай 1"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Алга, улица Солтанбай, 24б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"Немере"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Кайназар( 4 Дача Арка), Линия 1 Ауысты село Балтабай Ул.Гагарин Дом27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"Береке 19"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Каракемер, улица Рысқұлов, 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"Амина - 2019"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Байтерек, улица Алмерек Абыз, 78а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"Аян 2019"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Рахат, улица Молодежная, 3в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"Әли-Хан-1"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Байтерек, Покс, Садоводческих Товариществ Тункурус, 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"Тұрар - Ана"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город Есик, улица Попов, 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"Жангүлім"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город Есик, улица Абай, 328в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"Гүл-Жан"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Орикти, улица Жетысу, 3д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"Қошақан 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Тескенсу, Абая 66б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"Алдияр"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Таутургень, улица Халық Қашаған, Строение 1в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"Құлыншақ 2019"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Байтерек, улица Байтерек 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 детский сад "АйайАру"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Ават, Садоводческое Товарищество Багдаршам, 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 детский сад "Baily"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Койшибек, улица Д. Конаев, 38б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"Қаракөз 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Байтерек, Потребительский Кооператив Садоводческих Товариществ Орел, 2а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"Смайлик"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Рахат, (Дача 6) Восход, улица Южная, 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"Сәби"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Болек, Дачный Массив Бак Смородиновая 179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"Мейірім 2019"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Шелек, улица Бижанова, 118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"Бал-бала 2"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Тургень, улица Желтоқсан, 152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"Аяулым-Жан"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Кайназар, Алматинская 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"Аялла"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Бирлик, улица Абай, 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"Бүлдіршін 2019"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Коктобе, улица село Сейфуллин, 8а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"Еркенұр"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, село Им.Ж.Кайыпова, улица Жунисбай Қайыпов 210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"Асылым 2019"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Амангельды, улица М. Якупова, 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"Ай-тұмар 2019"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Есік Қаласы, Абай Көшесі 105б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"Көркем &amp; М"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Кызылжар, улица Б. Кәрібаев, 41а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"Ай-Еркем"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Каракемер, улица село Білдебайұлы, 37а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"Айлана"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О., село Маловодное, улица Сибирская, 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"Зерде"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Ащибулак, улица Б. Момышулы,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"Ақтілек"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Ават, улица М. Маметова, 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Ясли-детский сад "Мерей"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Ават, Трасса Алматы-Кокпек-Коктал-Хоргос 33 Км, Строение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 детский сад "Қошақан 2018"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Балтабай, улица Терешкова, 1в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 детский сад "Балдырган 2019"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Байсеит, улица Ю. Хамра, 8а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 детский сад "Лашын 2018"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Байтерек, Переулок Центральный,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 детский сад "Балапанчик 2021"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Тургень, улица Конаев 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 детский сад "Жаным"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Байтерек, Содовая 168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 детский сад "Акниет 2019"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Сатай, улица Әйтей Құлмамбетұлы, Дом 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 детский сад "Береке нур"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город Есик, улица Мәншүк Маметова, 20г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ясли - сад Айзере - 2021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город Есик, улица Р. Тоқатаев, 278а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ясли-сад "Біржан 2022"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город Есик, улица Матросов, 18б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ясли-сад "Балдаурен 2022"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Корам, улица Арзиева, 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ясли - сад "Амина - 2021"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Шелек, улица Ажибай Батыра, 2а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ясли-сад " Жанбөпе 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Маловодное, улица Байболова, Строение 17б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ясли - сад "Балақай әлемі"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Азат, улица Курбанхан Дуганқызы, 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ясли - сад "Бал -Нур"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Ащисай, улица Ш. Уалиханова,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ясли-сад " Тумасик 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Шелек, улица Малай Батыра, 1в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ясли-сад "Байсанат 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Hура, улица Т. Бокин 26, Кв.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ясли-сад " Ерсары-М Асылым"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Тургень, улица Қ. Князбаева, 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ясли-сад "Марғұлан 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Байдибек Би , Ул. Байболова 266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ясли-сад "Мариям 2021 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район,c.Ават, улица Алматы,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ясли-сад "Батыр лайф"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город Есик, улица р.Тоқатаев, дом 182.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ясли-сад "Ернар"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город Есик,улица Алтын Адам аллеясы, дом 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ясли-сад "Тумарым-22"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район,село Кайназар, Потребительский кооператив садоводческих товариществ Объядиненного садоводческого товарищество им. Калинина, улица 14 Квартал, дом 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ясли-сад "Aqniet baqshasy""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каракемерский с.о., село Каракемер, улица ш.Садырбаев, дом 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ясли-сад "Топи-топ"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город Есик, улица Мәншүк Маметова, дом 20Б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""Детский ясли-сад "Рабиға 2023""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 Коррекционная 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болекский с.О., село БОЛЕК, Учетный квартал 152, дом 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 сад "BALAKAI DAMU"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Енбекшиказахский район, село Амангельды, улица А.Ушурова, строение 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"Мадагаскар"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Енбекшиказахский район, Казахстанский С.О., С.Им.Ж.Кайыпова, улица Дарқанбаев, дом 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ясли-сад "Көркем 22"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Енбекшиказахский район, с Кызылшарык, улица Гагартна 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ясли-сад "Бота 2023"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Енбекшиказахский район, с Енбек , улица Абдулбакиева 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ясли-сад "Гулим-ай"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Бериктас, улица К.Кармысова, №4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предприятия ясли-сад "Балбөбек" государственного учреждения "Отдел образования по Жамбылскому району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Қасымбек, улица Бәйтерек, №28 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ясли-сад "Күншуақ" государственного учреждения "Отдел образования по Жамбылскому району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Узынагаш, улица Суйинбая, №25 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ясли-сад "Аққайың" государственного учреждения "Отдел образования по Жамбылскому району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Б.Кыдырбекулы, улица Жамбыла, №50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ясли-сад "Жазира" государственного учреждения "Отдел образования по Жамбылскому району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Шиен, улица Иманбаева, №11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ясли-сад "Қарлығаш" государственного учреждения "Отдел образования по Жамбылскому району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Аксенгир, улица Абылайхана, №17 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ясли-сад "Ақбота" государственного учреждения "Отдел образования по Жамбылскому району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район,Ст. Қазыбек бек, улица Шолпанкулова, 3 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ясли-сад "Балауса" государственного учреждения "Отдел образования по Жамбылскому району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Аккайнар, улица Т.Бокина, 5 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ясли-сад "Балдырган" государственного учреждения "Отдел образования по Жамбылскому району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Каракастек, улица Уркимбаева, №37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ясли-сад "Байтерек" государственного учреждения "Отдел образования по Жамбылскому району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Жанакурылыс,улица Таулесиздик, №1 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Айгөлек" государственного учреждения "Отдел образования по Жамбылскому району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Сарыбастау, улица Көшек батыр, №6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ясли-сад "Кулыншак" государственного учреждения "Отдел образования по Жамбылскому району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Бесмойнак,улица Байбатша көшесі, №48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ясли-сад "Бөбек" государственного учреждения "Отдел образования по Жамбылскому району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Бурган, улица Туратай, №26Б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Комплекс "Школа-ясли-сад имени Садуакаса Бигельдиева" государственного учреждения "Отдел образования по Жамбылскому району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Енбекшиарал, улица Мектеп, 23 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ясли-сад "Айсұлтан-2015" государственного учреждения "Отдел образования по Жамбылскому району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район,Ст. Казыбек бек, улица Алтынсарина, №8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ясли-сад "Батыр-2016" государственного учреждения "Отдел образования по Жамбылскому району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Мынбаева, улица Алатау, №15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ясли-сад "Айжұлдыз" государственного учреждения "Отдел образования по Жамбылскому району Управления образования Алматинской области".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Сураншы батыр, улица И.Жансугурова, №31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ясли-сад "Батыр бол" государственного учреждения "Отдел образования по Жамбылскому району Управления образования Алматинской области".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Узынагаш, улица Карасай батыр, №86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ясли-сад "Ұлан" государственного учреждения "Отдел образования по Жамбылскому району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Танбалытас, улица Еламан ата, №30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села Танбалытас с дошкольным мини-центром" государственного учреждения "Отдел образования по Жамбылскому району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Матибулақ, улица А.Байтурсынова, №1 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села Матибулак с дошкольным мини-центром" государственного учреждения "Отдел образования по Жамбылскому району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Сарыбастау, улица Самал, №3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села Сарыбастау с дошкольным мини-центром" государственного учреждения "Отдел образования по Жамбылскому району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Жайсан, улица Алмас Курмангалиева, №1 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"Жайсанская средняя школа с дошкольным мини-центром" государственного учреждения "Отдел образования по Жамбылскому району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Айдарлы, улица Абай, №30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"Айдарлинская средняя школа с дошкольным мини-центром" государственного учреждения "Отдел образования по Жамбылскому району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Бозой, улица Абай №15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"Бозойская основная средняя школа с дошкольным мини-центром" государственного учреждения "Отдел образования по Жамбылскому району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Сункар, улица Карасай Батыра, №73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"Сункарская средняя школа с дошкольным мини центром" государственного учреждения "Отдел образования по Жамбылскому району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Улкен, мкр. №5, №32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села Улькен с дошкольным мини-центром" государственного учреждения "Отдел образования по Жамбылскому району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Коккайнар, улица Шығыс №1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села Коккайнар" государственного учреждения "Отдел образования по Жамбылскому району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неполным днем пребывания, классы предшкольной поготовки при общеобразовательной школе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Кокдала, улица Казакстан, № 11 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села Кокдала с дошкольным мини-центром" государственного учреждения "Отдел образования по Жамбылскому району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Узынагаш, улица Конаева, №8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 САД ӨРКЕНИЕТ"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Узынагаш, улица Белтоған, №8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 сад Ардана"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Қаргалы, улица Самал, №36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Ясли сад "Балдаурен"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Қаргалы, улицаА. Бейсеуова, 18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"Ясли- сад Ақниет"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Каракастек, улица Бердыгулова, №19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ЯСЛИ САД "Осер 2013"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Жанакурылыс, улица Аль Фараби, №12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"Ай-забек 2014"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Узынагаш, улица Қарасай батыр, №108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 сад Гусейнова М.М. "Гулим2"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Каргалы, улица Ү. Кәрібаев, №2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"Гулдер-ай" ясли сад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Узынагаш, улица Омирзак акына, №46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 сад КӘУСАРАЙ"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Узынагаш, улица Бәйтерек №39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"НҰР-АЙЫМАЙ"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Кайназар, улица Бейбитшилик, №24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Ясли сад "Аружан и 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Узынагаш, улица Белтоған, №35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""НҰР-ХАНЗАДА""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Кайназар, улица Суыктобе, №71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"НҰР-ДАМИРА"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Каргалы, улица Наурыз, здание 1Б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"МАРАЛЫМ"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Умбетали, улица Қосбасарулы, №8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Ясли сад "Ерке-Нұр-Ай"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Каргалы, улица А. Бейсеуова, №179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Ясли сад "АЙЫМ"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Узынагаш, улица Саурық батыр, №2А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"Частный детский сад-ясли Ақнұр"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Узынагаш, улица Караш батыра, №53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 сад Турганбаева М.К. "Санжар""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Узынагаш, улица Саурык батыра, №236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""СЕЗИМ-2014""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Ынтымак, улица Жексембиева, 1Г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"МАМАЖАНОВА УЛЖАН"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Узынагаш, улица Суйинбая, №1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сад-ясли "Акмарал 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Узынагаш, улица Байдибек би, №195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"МЕРЕЙ-2016"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Узынагаш, улица Байдибек би №64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 САД СҰЛТАНХАН"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Мынбаев, улица Жибек жолы, №42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"Жаксылык балабакша"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Узынагаш, улица Молдагулова, №18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 Улпан-Ай1"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Жамбыла, улица Сарыбай би, №65А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ясли-сад "Алтынай бақытты"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Енбекшиарал, улица Кокбастау, 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"Ясли-сад ЖАНЕРКЕ -2014"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Саурык батыр, улица Жамбыла, №37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 сад Болашақ 2015"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Кайназар, улица Кайназар, №6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""Әдемі балапан""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Каргалы, улица Байсеитова, №1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Ясли сад "Ай-Кәусар"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Узынагаш, улица Боранбаева, №4Б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Ясли сад БӨБЕК "АМИРА-2016""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Узынагаш, улица Азербаева, №21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Ясли-сад "Бал -Ерке"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Каргалы, улица Наурыз №852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"ТОО АБЫЛАЙХАН АБАЙ"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Актерек, улица Сүлейменова, №25В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"ДАРИЯ-2016"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Узынагаш, улица Жанакурылыс, №18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"ТОО Ясли сад "ЯСИНА"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Умбеталы ,улица Карибаева, №45А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 сад Аружан -Мерей"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Каргалы, улица Геология №23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товарищества с ограниченной ответственностью ясли сад "АЙЫМ" "Ясли сад Аян"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Жамбыл, улица Жамбыла, №97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"Ясли-сад Бал бөбек 2016"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Узынагаш, улица Өмірзақ Ақын, №49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"Ясди сад Алихан балабақшасы"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Кайназар, улица Сарыбай би, №270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ясли сад"HAPPI KIDS"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Каргалы, улица Геология №54 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"ясли-сад "AIMAN-2017""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Каргалы, улица Багошара Байсеитова, дом 5А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"Ханторе"детский сад"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Мынбаева, улица Казыбек би 15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"Асыл-А 2017"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Самсы, улица Жибек жолы, №21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"Димаш-2017 детский сад"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Узынагаш, улица Аккайнар, №38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Ясли-сад "Аяла-20-2017"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Узынагаш, улица Кечиорен №29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 САД ТӨЛЕУ АДИНА"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Узынагаш, улица Жандыбаева №40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"Ай-көркем-2017" детский сад-ясли"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Кайназар , улица Мектеп, 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""Нұрлы-Болашақ" Адина""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Узынагаш, улица Абая , №51В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"Aisha -2010"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Узынагаш, улица Алмалыбак,7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Ясли-сад "Аруна-Мереке"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Каргалы, улица Уалиханов, 25 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 сад "ЖАН 2018"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Узынагаш, улица Кокбастау, 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"ясли-сад АДИ-АЙ"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Жайсан, улица Сәтбаев №18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ясли сад "Ханшайым 2018"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Касымбек, улица Жибек жолы, №30А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"КАЙСАР КОЛОБОК ясли сад"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Каргалы, улица Журунова, №103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"Яслисад Асылай"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Каргалы, улица Молдабек, №10 1А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"Ермек ясли сад"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Узынагаш, улица Сатпаев №287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"Ясли-сад Альтик"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Узынагаш, улица Наурызбай батыр №68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"Диана 2019"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Каргалы, улица Сейфуллин 5А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 САД ЖАНҰЯ- 2019"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Узынагаш, улица К.Азербаев, 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"Амир-Шах"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Узынагаш, улица Рыскулова, №56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Ясли сад "Айдын Албан"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Узынагаш, улица Бабажанова, №103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"ЕРКЕ-АЙ"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Узынагаш, улица Наурызбай батыр, №127 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 САД ЕЛАМАН-019""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Узынагаш, улица Алмалыбак, №7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"Диас ДД-2" Товарищество с ограниченной ответственностью "Диас ДД"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Каргалы, улица Досымбетова, №45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"Kids Planet 1" ясли сад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Каргалы, улица А. Бейсеуов, №159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Ясли сад "OSKAR Kids"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Узынагаш, улица Кастек батыра, №6 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 сад Гулим-Ай"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Каргалы, улица Наурыз №534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ТОО ясли-сад "Меруерт-А"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Каргалы, улица Молдабека , №67 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"Айсулу и Т"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Узынагаш, улица Шапагат №76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"Амина-2015"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Узынагаш, улица Парасат №41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 сад "Медина"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Таргап, улица Сурапбергенулы №32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Ясли-сад "АРАЙЛЫМ 2018"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Узынагаш, улица Караш батыра, №242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"ЕРКЕ-НҰР001"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Дегерес, улица Наурыз №11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Ясли сад "ЕРТОСТИК"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район,Ст. Қазыбек бек, улица Муратбаева, №1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Адина-2018"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Узынагаш, улица Шолпан №46А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"Жаңа-шырақ"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Унгиртас, улица Тауелсиздик, №3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"Балжан-1"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Кайназар, улица Орталык №18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"Маткасым"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Каргалы, улица Наурыз №853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""Балбала" ясли сад"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Узынагаш, улица Женис, №27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 САД ЕЛИГАЙНУР"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Каргалы, улица Токсеитовой Кульдарии №73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"УШ КОНЫР БАЛАБАКШАСЫ"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Кайназар, улица Сарыбай би, №113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ясли сад "ДАСТАН-2007"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Каргалы, улица Карасай батыр, №42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"AIZHAN-2021"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Узынагаш, улица Қараш батыр №166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"NAZ-CITY"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Жанакурылыс, улица Тауелсиздик №21Б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""Ясли детский сад Ай-Ерке""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Сарыбай би, улица Рахымжанова, №41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"ЖАС СУНКАР-1 филиал АКЕРКЕ"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район,Ст. Копа, улица Р.Бейсекова №1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""Сымбат-1""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Узынагаш , улица Жамбыла, №159/2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"ясли-сад "DARA BALA""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Аккайнар, улица Жамбыла, №16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 сад Амир-2022"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Узынагаш, улица Зикринова, №1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"ЛУИЗА ПОЛАТ"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Узынагаш, улица Бабажанова, №6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 сад "Алмалы" балабақшасы"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Касымбек, улица Жибек Жолы, 30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"Happy kids 1"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Узынагаш, улица Макатаева, №100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детский ясли-сад "АЙ-АСЫЛ-2"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Узынагаш, улица Сатпаева, №262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ясли-сад "Жұлдыз-2023"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Узынагаш, улицаСарыбай би, здание 62 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 ясли-сад СУЛТАН"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район,село Жанакурылыс, улица Советская, сооружение 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 ясли-сад СУЛТАН"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Илиский район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Отеген батыр, ул. Титова 6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сад "Қуат" государственное учреждение "Отдел образования поИлийскому району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Байсерке, ул. Школьная д.39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ясли-сад "Акбота" государственное учреждение "Отдел образования поИлийскому району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Чапаево, ул. Гагарина 1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детский сад "Гнездышко" государственное учреждение "Отдел образования поИлийскому району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посҰлок Боралдай, ул. Бостанова 1 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"Ясли-сад "Балдаурен" с санаторными группами государственное учреждение "Отдел образования поИлийскому району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посҰлок Боралдай, мкр. Водник 3, 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"Ясли-сад "Әдемі" с санаторными группами" государственное учреждение "Отдел образования поИлийскому району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Караой, ул. Николая Пашкина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Ясли-сад "Балапан" государственное учреждение "Отдел образования по Илийскому району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Косозен, ул. Абая №51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"Ясли-сад "Айналайын" государственное учреждение "Отдел образования поИлийскому району Управления образования Алматинской области";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М.Туймебаево, 2 Линия, 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ясли-сад "Куншуак" государственное учреждение "Отдел образования поИлийскому району Управления образования Алматинской области";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посҰлок Боролдай, ул. Саттарова 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коммунальногоучреждения "Гимназия №39 с дошкольным мини-центром"государственногоучреждения "Отдел образования по Илийскому району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9-часовым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Жауғашты, ул. Центральная 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коммунальногоучреждения"Средняя школа №27 с дошкольным мини-центром"ГУ "Отдел образования по Илийскому району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9-часовым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Отеген батыр, ул. Колдасова 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"Солнышко"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Отеген батыр, ул. Исахметова 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"Балақай"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Отеген батыр, ул. А.Нургожа 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"Болашақ Кеменгер"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Отеген батыр, Карасу, ул. Бирлик 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"Айша"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Отеген батыр, мкр.Гульдер, ул. Аубакирова 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"Болашақ Кеменгер 2"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Отеген батыр, мкр.Куат, ул. Капал батыра 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"Немере"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Отеген батыр, с.Арман, ул. Касымхан № 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"Арман"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Отеген батыр, ул. Гагарина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"Радость"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область, Илийский район,Отенен батыр,ул. Самен батыра №3Д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"Болашақ кемеңгер -4"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Алиатинкий область, Илийский район, Отеген батыр, Куат, Төле би 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сад"Kami Kids"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облость, Илийский район, п. Отеген батыр, Жансугурова 22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"Балапан"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Отеген батыр, ул. Новая 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"Жулдызша"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Отеген батыр, ул. Жаугаш батыр 89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"Айлан"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Отеген батыр, с.Карасу-1, ул. Т.Рыскулова 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"Айшабибі 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Отеген батыр, ул. Спортивная 19 н.п.57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"Фиксики"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Отеген батыр, мкр. Куат, ул. А. Рахымбаева № 25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"Лидер-Kids"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Покровка, ул. Т.Катаева 11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"Алим"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Отеген, мкр.Гулдер, ул. Новая, д. 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"Алим-2"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Отеген, мкр.Гулдер, ул. Аубакирова 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"Алим-3"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Отеген батыр, мкр.Гульдер, ул. Новая №26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"Алим-4"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Өтеген батыр,С.Қолдасова 1/1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"Айиша"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облась, Илийский район, п.Отеген батыра, мкр. Куат, ул. Жансугурова, дом №23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"Алан"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облась, Илийский район, п.Отеген батыра, мкр. Гулдер, ул. Т. Әубакірова дом № 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"Ақ жол"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облась, Илийский район, п.Отеген батыра, мкр. Куат, участок 894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"Аяла"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облась, Илийский район, с. Карасу, ул. Бирлик 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"Айша-2"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область,Илийский район,Отеген батыр, Исахметова 19 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"Бал-Кәусар-11"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область,Илийский район,Отеген батыр, мкр. Қуат, Нұрғожа к-сі,№20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"Tomiris KIDS"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область,Илийский район,Отеген батыр,мкр Карасу,ул Бирлик №46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 Ақниет"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область,Илийский район, Отеген батыр, мкр Карасу , ул Ынтымак № 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Часный ясли сад "Кудусбекова Б.А" "Тұмар"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область,Илийский район,Отеген батыр,ул Колдасова , № 3/1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"Ару-Жан-Нур"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область,Илийский район,Отеген батыр, ул Қапал батыр 95А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"МАДМАРАЛЬ" "Айиша-2"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область,Илийский район,Отеген батыр, Қарасу-1, Тәуелсіздік-32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"Акerke" Akniet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Покровка, ул. Мичурина №92 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"Болашақ Кемеңгер-3"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Покровка, ул. Кенесары хан 127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"АЗАЛИЯ"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Байсерке, ул Нұрлы жол 5А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"Ниетай"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Байсерке, ул. Г.Жубанова 38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"Алақай"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Али, ул. Школьная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"Али"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Байсерке, ул. Аркабая 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"Ақпейіл"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Байсерке, ул. Аркабая 192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"Алтын ұя"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Байсерке, ул. Мира 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"Диас"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Байсерке, ул. Школьная 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"Ай-Ару"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Байсерке, ул. Наурыз 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"Шұғыла"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с.Байсерке, Омаргали Кенжеқұлов №2 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“KUBIKIDS”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п. Байсерке , ул. Болтирик Акын, дом №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"Амира"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с.Байсерке, ул. Учительская дом № 3 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"Ягодки"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с.Байсерке, ул. Момышулы №8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"Асылым"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район,Байсерке , Қарасай батыр 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"Зере-Жан" Зере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район,Байсерке , ул Байсерке, улица Аркабая, дом 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"Smart kids" Smart kids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район,Байсерке,ул Саурық батыр № 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"AL-AZIM", "Алпамыс"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район,Байсерке,ул Арқабай №200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"ASНA-19 "Байсерке"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район,с Байсерке,Нұрлы жол 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Часный ясли детский сад "Бөбек-ай" "Бөбек"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Байсерке, ул. Карасай батыр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"Айгөлек"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Байсерке, ул. Тауке хана 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"Үміт"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Байсерке, ул. Октябрьская, д.12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"Дамир"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с. Коктерек, ул. Римова, дом № 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"TAIO"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Байсерке, ПКСТ "Надежда", переулок 3, 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"Айлан-2"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Алматинкий область, Илийский район, п.Байсерке, ул. Г.Мусрепова №12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сад"Ханшайым"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Байсерке,ул. Кейкі батыр, 8а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"Хадия"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район,п.Боралдай улица Заречная 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"Айтуар" Адема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Қараой с/округ, с.Қосөзен ПКСТ Природа 3 линия , 109 үй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"Нұр"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с.Байкент, ул.Илийская 35,33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"СемьЯ"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Чапаево, мкр. 3/7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"Балауса"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Чапаево, мкр. 3/7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"Нұр-Арай"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Чапаево, ул. Ақниет №4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"Baby club"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, с.Аксай, м/р Шабыт, ул.Алтынемел, 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"Asyl bol-2"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Чапаево, ул. Мира, д.11А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"Tom and Jerry"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Чапаево, ул. Суйнбай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"Сағыныш"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с.Чапай, СО Дружба линия-8, дом 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"I-Bala 2"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обл. Илийский р-н пос. Чапай , Абай к-сі №80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"Сырғалым-2"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обл. Илийский р-н пос. Чапай ,мкр Жайнақ, Тлендиев 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сал"Қасиет ана", "Baby club-3"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обл. Илийский р-н пос. Боралдай ул. Мкрн-н Водник ул. Северная 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"Юнона"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посҰлок Боралдай, мкр. Водник 1/51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"Родничок"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посҰлок Боралдай, ул. Бостанова 1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"Медина"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посҰлок Боралдай, ул. Ленина 2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"Гүлдер"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посҰлок Боралдай, ул. Ломоносова 14 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"Теремок"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посҰлок Боралдай, ул. Бостанова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"Бөбек"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посҰлок Боралдай, ул. Бостанова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"Балбала"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посҰлок Боролдай, ул. Суворова дом 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"Айсана 5"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посҰлок Боролдай, ул. Тлендиева 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"Айгөлек"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посҰлок Боралдай, ул. Карасай батыра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"Айгөлек-ай"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посҰлок Боралдай, ул. Гагарина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"Балауса"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посҰлок Боралдай, ул. Таугүл 46, д.46 A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"Акжол"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посҰлок Боралдай, ул. Лихошерстова №10 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"Три на VESa"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п.Боралдай,ул. СарыАрка дом 54 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"Саламат"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посҰлок Боралдай, мкр-н Водник 4, здание 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"Ер-Сәби 2"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посҰлок Боралдай, ул. Солнечная №27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"Байтерек Садик"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п. Боралдай, ул Вокзальная 31Б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"Умная пчҰлка"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посҰлок Боралдай, ул. Мамыр №1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BEIBARYS BOBEKJAI- BALABAQSHASY"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посҰлок Боралдай, ул. Шпака, дом №7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"Айшона"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посҰлок Боралдай, ул. Устаздар, дом №18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сад"Гүлден"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с.КазЦИК , улица Сейдалиева, дом 78 , 78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"Kinder Land"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посҰлок Боралдай, мкр Жайнақ,ул А.Молдағұлова ,№8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"АқАтам" Кәусар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посҰлок Боралдай, ул Черемушки ,№ 8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"BEC Business" Smart Kids"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посҰлок Боралдай , мкр Водник ,ул Тасыбек би ,№ 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"Balbobek 19"" Ботақан 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посҰлок Боролдай Тынышбай к-сі №21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сад"Наш малыш"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область,Илийский район, Боролдай п. Жайнақ .ул Тлендиев,№32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"Baby club-2"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Караой, ул. Береке 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"Байтерек"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Караой, ул. Балауса, дом 10, квартира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"Балажан"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Алматинкий область,Илийский район, Караой, ул. Нуротан №27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сад"Еркебулан"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Косозен, ул. Абая 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НЕМЕРЕ иК"Бөбек"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Косозен, ул. І.Жансүгірова уч. №2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"Дария"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Қараой округі, ул.Алтын дала 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 AQSANDYQ 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Н.Тлендиев, ул. Алматинская №32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"ULJAN1"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Алматинкий область, Илийский район, п.Н.Тлендиева, ул. Егемен №31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сад"Керемет"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Н.Тлендиева, ул. Аксункар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"Altyn Ai"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поселок Коккайнар, ул. Новобережная 36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"Хан-Қазына"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Коккайнар, ул. Байтерек 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"Байтерек"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 Туймебаев ПКСТ Батыр ул Тауелсиздик 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"Арлан"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с. Байкент ул. Жамбыла 50 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"Көктем"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М.Туймебаево, ул. Жандосова 117/2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"Заңғар"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Коккайнар, ПКСТ "Жомарт " ул. 2 линия уч.880, 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"Болашақ"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М.Туймебаево, ул. Есимхан 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"Дарын"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М.Туймебаево, ул. О.Жандосова 30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"IMK"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Коккайнар, д/о Жомарт, ул.10 линия дом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"Жанұя"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М.Туймебаево, ул. С.Муканова 5В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"Аймекен"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М.Туймебаево, ул. Тәуелсіздік 142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"Мир малышей"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М.Туймебаево, "Ардагер ветеран" 187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"Балабақша Бөбек"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Жапек батыр, ул. Оңалбаева 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"Асылым"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Жапек батыр, ул. Жамбыла 32/2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"Бөбек"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Алматинкий область, Илийский район, Ащыбулақ с/о,Жапек батыр. Оңалбай Ә ул.7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"Мұхамет-Али" "Бала-land"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Алматинкий область, Илийский район, Ащыбулақ с/о, ул. Ы.Алтынсарин,№18 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Kids-Kausar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Туймебаево, ул. Абая 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"Bereke"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 ,село Коккайнар, ПКСТ "Жер-Ана", ул. Клубничная 436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"Сүмбіле"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Туймебаево, ПКСТ "Жарқын Жастар", ул. Ынтымак №16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"Айлан-3"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Туймебаево, ул. ПКСТ Нұрбереке 4 линия, дом 264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 I Bala"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Туймебаево, ул. Богенбай батыра 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 Tip Top"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обасть, Илийский район, с.М. Туймебаева, ул. Жуаныш Борибаев дом 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"Мұхамет - Али"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обасть, Илийский район, с.М. Туймебаева, ул. Тауелсиздик дом № 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Адия"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с/оМ.Туймебаев, ул С.Бейбарыс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"Али"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, М.Түймебаев ул. Гагарина 8В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"Amina Kids" Amre-2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М.Түймебаев,ул Бейбарыс Сұлтан № 2А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сад" Ақжол-1"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М.Түймебаев, Алматинский №35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"Happy Time-1" Happy Time-1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М.Түймебаев,ул Алматинский ,№ 56а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"Ғасыр МБК" "Өркен"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М.Түймебаев, Алматинский к-сі, № 1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"Ademi888"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М.Туймебаева, ПКСТ "Акжол Садовод" 9 линия уч. 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"Айлан-3/1"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М.Туймебаева, ПКСТ "Ардагер (Ветеран)", ул. Восточная дом №91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"Амре"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район,село М.Түймебаев ПКСТ Акшал-Садовая ул 1-линия/35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сад" Інжу-Наз"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район,с. Ащыбұлақ, ПКСТ Место подсолце 21 линия 78 дом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"Батыр 2021"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область Илийский район Ащыбулак округ, ПКСТ, Жаркын жастар, ул. Ынтымак №24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детскуий сад "ҮКІ-1"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Ащыбулак округ, ПК Жомарт 10 линия №393 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"Диас kids"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Алматинкий область, Илийский район, п.Жапек батыр, ул. Жамбыла,№36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"Балажан"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М.Туймебаева, ПКСТ "Жаркын Жастар" ул. Бірлік 265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"Умка"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Коккайнар, ул. Ауэзова №1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"Arailym-Kids"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Коккайнар, ул. Байтерек №93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"Тәтті"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Коккайнар, ул. Муканова 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"Амина-2"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Коккайнар, ПКСТ "Береке 33" линия 558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"Әділет"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Ащыбулак округ, село Көкқайнар , 6 ,№28 дом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"TAD team" "Даниал"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Ащыбулак округ, село Көкқайнар , Береке 33 линия, 559 дом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"Гульзайра и Ко" Әділет-1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Ащыбулакский с.о.с.М.Туймебаев, ПКСТ Акжол, улица Жетису 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"Сүмбіле 2"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с.Толеби, ул. Махмуд Кашкари дом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"Сабина-kids"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п.Толеби, ул. Д. Нурпейсова 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"Хан"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п.Толеби, ул. М.Кашкари №29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"Абенова Н.С", "Top Kids"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, пос Жәпек батыр,Место под Солнцем 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"Сырғалым-1"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Жапек батыр, ул. М.Толебаева №24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"Самал kids"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М.Туймебаево, ул. Тәуелсіздік №123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"Ер-Саби"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Туймебаево, ул. Ю.Гагарина №5 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"Амина"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М.Туймебаево, ул. Прудхозная №30 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"TO JANSAYA"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М.Туймебаево, ул. Есім хан №46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ЖШС Дос-Тұмар "Бейбарыс"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Коккайнар, ул. Новостройка уч. №3 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"Алдияр"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М.Туймебаева ул. Султан-Бейбарыс №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"Er Tostik batyr"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Жапек батыр, ул. Қ.Алтаев №33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"Іңкәр"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М.Туймебаево, д. Нурбереке, ул. 5 - линия, д.296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"Бала - Боп"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Коккайнар, ул. Байтерек №93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"Толағай"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Жапек батыр, ул.Момышулы дом 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"Sarybel"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с.Жәпек батыр,СП "Күншуақ-Агро" 3 линия,45 уч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ясли-сад "Baby Town"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Алматинскакя область, Илийкий район,с. Туймебаев ул. Султан Бейбарыс 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Ай-дай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Жапек батыр, ул. О. Кожанова, дом № 24 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"DARA"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Жапек батыр, ПКСТ "Жомарт" 2 линия уч. 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"Әли-Хан-2"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Жапек батыр, ПКСТ "Алмагуль" 5 линия уч. 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"Мұхаметнұр"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Жапек батыр, ул. Тулебаева 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ясли "Айсултан"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Жапек батыр, ул. Жамбыла № 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ясли "Нур-Саби 2021"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Жапек батыр, Б. Дача "Алмагуль Д" ул. Абрикосовая 17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ясли "Тугарин"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Жапек батыр, ПКСТ "Алмагуль-Д", ул. Абрикосовая 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ясли "Ай-Дай-2"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Казцик, ул. Аитова 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"Балбөбек"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Казцик, ул. Е.Кабылдаева 42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"Ади-Нұр"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Казцик, ул. Балпык би 17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"Аманат"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Казцик, ул. Ескелди би 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"Зерде"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район,село М.Туймебаева, улица Алматинская 18 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ЖШС ДОС-Тұмар "Тұмар-1"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Казцик, ул. Байқадамқызы 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"Алақай"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Казцик, ул. Аблайхана 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"Болашақ"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Илийский район с.А.Токпанова Ул. Ленина - 2А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"БАЛА-БОП"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Казцик, ПКСТ "Дружба" илийский 6 линия 264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"Аяла"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Казцик, ул. Гиль 19/1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"Ай-Сима"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КазЦик, Достық-27 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"Нураевна" "Зерек-2"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Ащыбұлақ , Коккайнар 18 линия 5 уч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"НҰР.НҰР.КZ" Жасталант"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КазЦик, Новостройка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сад"Дана 2009"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КазЦик 8 квартл 35/36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сад,"Алем"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КазЦик ,Г.Мүсірепов 19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 Мұхамет-Али" "Хан-төре"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Комсомол, ул. А.Кунанбаева, д.22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Частый детский сад "Айголек"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Комсомол, ул. Кушелекова 60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"Ботақан"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Казцик, ул. Куляш Байсеитовой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"Нұрбөбек"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Казцик, ул. Достык 12 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"Зерек"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Казцик, ул. Г.Мусирепова №10 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"AQNIET"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Комсомол, ул. Абрикосовая №166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"Іңкәрім"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Комсомол, ул. Кулибаева № 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"Тамаша"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Комсомол, ул. Ж.Жабаева 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"Зерек-1"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Комсомол, ул.Суйінбая 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"Раяна-1"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Комсомол, ул.. Кунанбая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"MAKSET" "Аяла"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Междуреченск, ПКСТ "Содружество" 6 линия дом 346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"Мирас"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Междуреченск, ул. Достык №81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"Asyl bol"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с.Байкент, ул.Курмангазы, 43А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"Asyl bol-3"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Междуреченск, ул. Конаева 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"Сезім"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Екпынды, ул. Новая 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"Еркежан"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Екпынды, ул. Ш. Уалиханова 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"Бал-бөбек"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Междуреченск округ ,Екпенди , М.Әуезов 2Б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"Жансая-1"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Междуреченск округ,Екпенди , Кобыланды батыр №59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"AB GROUP PROJECT "Аман"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Междуреченск, ул. 40 лет Победы 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"Алуа"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Акши, ул. Кунаева 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"Ақбота"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Байкент,ул.Жумбактас 90А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 сад "Al-Adil"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Караой, ул. Капал батыра 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 сад "Сәби"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Тілендиева, ул. Мойынкум дом 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 сад "Алтын саби"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Туймебаева, ул. Абдирова дом 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 сад "Асылай"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Екпенды, ул. Ауэзова дом 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 сад "Еркеназ"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Туймебаева, ПКСТ "Место под солнцем" 23 линия дом 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 сад "Айбар"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Туймебаева, ул.Муканова дом 114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 сад "Ersin"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Қарасайский район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село Шамалған ул.Адильбекова 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"Детский сад "Бота" села Шамалган ГУ "Отдел образования по Карасайскому району Управления образования Алматинской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г.Каскелен , Макашева 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"Ясли-детский сад "Ерке-Нұр" государственного учреждение "Отдел образования по Карасайскому району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село Бекболат Жетісу 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"Детский сад "Балауса" ГУ "Отдел образования по Карасайскому району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село Береке Багабатова 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"Детский сад "Еркемай" с Береке ГУ "Отдел образования по Карасайскому району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село Қыргауылды Наурыз49/1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"Детский сад "Ақ көгершін" села Қырғауылды ГУ "Отдел образования по Карасайскому району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г.Каскелен , Алтын ауыл ы/а, №10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"Детский сад "Жанерке" микрорайон "Алтын ауыл" города Каскелен ГУ "Отдел образования по Карасайскому району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г. Каскелен, Бокина көшесі №68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"Ясли-детский сад "Сандугаш" ГУ "Отдел образования по Карасайскому району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с.Райымбек, Байтұрсынова 13 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"Детский сад "Нұр-Ай" села Райымбек ГУ "Отдел образования по Карасайскому району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г.Каскелен Жайықты 2а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"Детский сад "Айголек" ГУ "Отдел образования по Карасайскому району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г.Каскелен , Пушкина 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"Детский сад "Брусничка" ГУ "Отдел образования по Карасайскому району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с.Шамалган, улица Аксай дом№46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"Хауа Ана"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г.Каскелен, улица Майса 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Частного учреждения образования "Гимназия имени Марзии Турлыхановой" в городе Каскелен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с.Коксай,Улица Ардагер 4/1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"ИНЖУ-2022"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г.Каскелен, ул.Кисыкова 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"Теремок"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с.Енбекши, ул.К.Азербаев, д.10А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"Айым kids"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c.Қырғауылды, ул.Жұлдыз, д.7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"BDi-GROUP"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с.Иргели, ул.Момышулы 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"Шалтабаева" детский сад "Балажан"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с.Кемертоган, ПКСТ КызылБорикСай, дом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Айнур"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г.Каскелен, ул. Умиралиева,д 121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"Jan erke"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г.Коксай, ул.Арай,д 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"Айналайын-1"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с.Кокузек, Учетный квартал 060 (село Коктоган), дом 1714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"ясли-балабақша BASTAU"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г.Каскелен, м/р Саукеле,дом 286Б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"Академия детства "SABI"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с.Кыргауылды, Учетный квартал 271, дом 3949, почтовый индекс 050000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"AISEZIM"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с.Кыргауылды, Потребительский кооператив Садоводческое объединение Аксай 19, улица Яблочная, дом 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 детский сад "Детский центр "Бота"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с.Шамалган,улица А Байтурсынов 38А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"Биби балабақшасы"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 Коксай. ул Р.Чокпар 71а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"Арайлым и Ко"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с.Кольди, ул. Алмалы, дом 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"ТИМОШ МЫРЗА"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с.Жибек Жолы, ул.Толе би 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"Хан-Сұңқар"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г.Каскелен, 30 квартал 33 дом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"Ханзада 08"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c.Шамалган, ул.Сауытхан,д 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"Baby Boss B"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с.Кемертоган ,7Квартал 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"Көркем-1"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с.Жалпаксай, ПКСТ Рахат 1, дом 215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"Хан-ААС"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с.Иргели. Кунаева 8/1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"Айналайын-Д"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с.Шалкар, улица Дінмұхамед Қонаев 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"Акмаржан 1"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с.Айтей, дача Арайлым, Төле би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"Айару Сагатай-3"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г.Каскелен, ул.Абылайхана,д 2/3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"Қошақан 7"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c.Долан, дача А-Алихана, д 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"Anissa Kids"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с.Иргели, улица Шугыла, д 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"Anissa Kids - 1"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районс.Иргели, улица Шугыла, д 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"Ақбота-Ж"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районс. Жамбыл , улица Ақкент, д 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"Ақбота Ж-1"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с.Жибек жолы, улица Ауэзова, дом 13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"Baby Alua"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с.Жалпаксай, ул.Тилемиса, д.30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"Timosh балапан"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г.Каскелен, переулок Айдарлы, дом18А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TOO детский сад "AK-SHATAU", балабақша "Мерей 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с.Шамалган, ул.Капал батыр, д 111A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"Бөбек-1"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с.Шамалган, ул.Учетный квартал 155, д.2402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"Асыл Мұра 1"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с.Булакты, ул.Достык д .31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"Тимош"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с.Жібек жолы,ул. Ауезова ;д.15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"Бахыт-1"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с.Кыргауылды, ул.Бирлик, д 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"Бейбитбай" балабақша "Beibit"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г.Каскелен, ул.Жангозина,д.75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"Нұр Отау " Әсем-Ай"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 .Абай ул Жибек жолы 31а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Айя, "Aiya kids"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с.Жибек Жолы,ул Жансугурова 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"Балдаурен"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с.Турар, ул.Аккент 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"ХэппиКидс"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г.Каскелен, ул. Кайназар батыра, 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"Нұр-Ариман"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с.Айтей,ул.Акмешит 33А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"Гульдаурен "Балдария"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с.Райымбек, ул.Колсай,д 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"Гулаш"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с.Райымбек ул.Суюнбая №67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"Айрус А "Еркемай 1"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п. Иргели ЖК Асыл Арман дом 10 офис 301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Филиал "Ясли, балабақша " Умай Ана"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 Жибек Жолы,ул Коккайнар 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"АЙЗИЯ КИДС ясли сад"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г.Каскелен, ул.Абая 72А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"Ақбота"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с.Райымбек, ул Желтоқсан, 27 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"Сапа 2019", д/с "Айя"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с.Булакты ,ул Ушконыр 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"Ай-Күнім1"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с.Абай, улица Конаева, дом 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"Центр развития детей "Жадыра-Жайна"""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с.Улан,Кеңдала 29в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"Жулдыз Балапан"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с.Жибек-Жолы ул Жаналык №6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"Еркеназ-З"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село Иргели, микр. Нұрлы таң №52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"Асыл-Айым"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с.Иргели, микр. Нұрлы таң №8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"Асыл-Айым 2"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с.Иргели, микр. Нұрлы таң №52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"Акумит"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с.Булакты, ул Бирлик 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"Шабыт 1"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 Исаево, ул.Суюнбая,д 398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ЧСД "Альтаир"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г.Каскелен, ул.Жанажол ,д 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"Дарын 2018"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с.Иргели, ул.Шұғыла,д 13А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"АКБОТА-АСЕЛЕК"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с.Жибек жолы, ул.Абая,д 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"Асылымай"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г.Каскелен, ул.Шымбулак 1А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"Ай-Ару"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с.Иргели, ул.Ынтымак, д.36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"Ясли-сад "Жаркын-Ай"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г.Каскелен, ул Толе би 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"Жаксылык-Нур детский сад "Ақ-Ерке"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с.Жамбул ул. Жамбула 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"Mini Bambini"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г.Каскелен ул.Бескарагай 14.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"Нурида" балабақша Томирис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г.Каскелен, ул.Калтаева ,д 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"Айголек-Ай"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с.Иргели, 6 квартал, 126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"Ай Дай"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с.Береке, ул.Байгабатов 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"Ыкылас-1"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с.Алмалыбақ, улица Хантанири дом 32.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"Нұр-Төре 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г.Каскелен, ул. Байсебаева, дом 192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детский сад "Детский ясли-сад "Бек 2020"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с.Коксай, ул.Жаңа Ғасыр 88 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"А-Періште"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г.Каскелен, ул. Үшқоныр ,д 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"Детский ясли сад Аяжан"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с.Райымбек ул Аккайнар №10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"Алтын Сұнқар2"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 Абай, ул.Абая 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"Аяна 1"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г.Каскелен, ул. Алтын ауыл 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"Хансултан"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г.Каскелен, ул. Шымбулақ 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"Хансултан 2"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с.Шамалган учетний квартал 163 дом 508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"Хансултан 5 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с.Абай, ул. Тауелсиздик-2, 28Б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"Биік Асу"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 Кумарал, Астана-60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"БАЛАПАН-Е"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г. Каскелен, жидели-24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"АМИРА"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с.Шамалган, ул. Кайрат, д. 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"Ерке-ЖАР"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с.Жибек Жолы, ул.Сарыарка,д 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"Мирас12"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 Кыргауылды, учетный квартал 278, дом 1774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"Innovation Market System", "Damelya" бала-бақшасы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с.Коксай,ул.Женис 30А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"Аяла"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с.Кыргауылды, ул Көктөбе, 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"МИРХАТ-ДИНАРА", д/с "Береке"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с.Кыргауылды, ул Наурыз, 132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"Белжайлау"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г.Каскелен, ул.КЕРІМБЕКОВ, 9A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"НҰР-ТӨРЕ1""МЕЙІРІМ''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с.Иргели, мкн. Нурлы таң 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"БАЛМИРА 1"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с.Иргели, мкн. Нурлы таң 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"БАЛМИРА"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с.Кошмамбет, ул.Айтбаев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"ALLDASPAN" ," Nur-sabi" балабақшасы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г.Каскелен, ул.Жангозина 75Г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"Алди-Ерке"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г.Каскелен, ул.КР Тәуелсіздігіне 10ж,д 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"Bambini land"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 Коксай Атшабарова 78б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"BALAPAN LTD"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с.Қырғауылды ул.Актерек 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"AqTerek Group"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с.Райымбек, ул. Суюнбая, д 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"Төрелер2"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село.Кемертоған, ПКСС Рахат 1, д126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"Байтерек-Б 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с.Алмалыбак, ул Мухамедова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"Катрин -2"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с.Долан, ул. Коктем, дом 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"Зерде Gold"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село Шамалган , ул.Квартал 1,д 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"Халима ана"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 ИРГЕЛИ.ул Акжол35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"Аяла-А"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с.Кыргауылды, ул Самал, 41 дом.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"Ясли сад "Амелия"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с.Жамбыл,ул.Жамбыла №39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"АЙДАНА-БАЛАПАН1"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с.Жанатурмыс ,ул.Жанашаруа,д 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"Medina RK"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село Жибек Жолы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"Камилла777"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г.Каскелен, ул.Кызылсай,д 4В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"ЦДО "Дастур"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г.Каскелен, ул. Шымбұлақ д.12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"ЧУ Еркежан"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село Жамбыл,Рахат2,ул Достык 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"Балапан Қошақан"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село Айтей учетный квартал 627,дом 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"Карлыгаш Sultansha"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с.Жібек Жолы, улица М Әуезов, дом 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"ясли-сад"Амира",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с.Абай, ул. Бейбитшилик 1А дом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"Хиуаз -Бөбек" ясли-балабақша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с.Береке ауылы, ул.Астана 25 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 сад "Нұр-Бағым"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г.Каскелен, ул.Барибаева,д 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"Даулет И.Д."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г.Каскелен, ул.Маргулана 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"Академики"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г.Каскелен,ул.Жангозина 60/а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"Bambini Club"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с.Жандосова, ул.Береке 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"Совенок"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с.Береке, ул. Карасай батыра, д 42Б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"Карина и К",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с.Алмалыбак, ул.Болтирик би,д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"Ай-Сенім"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с.Абай,ул.Алтынсарин 17/1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"Ай-Сенім1"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районг.Каскелен, ул. Мойынқұм д 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"Ай-Сенім2А"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с.Кемертоган, ул. Наурыз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"Walther group"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с.Кемертоган, КВАРТАЛ 5 дом 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"Айша-1"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с.Райымбек, улица Сүйінбай, дом 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"Нұр-Сезім-М"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с.Иргели, ул. Достык, дом № 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"Иргели baby"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г.Каскелен, ул.Казыбек би 96А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"Хан- Ханзада" Ясли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с.Кемертоган,ул.5 Квартал 529дом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"Children`s Town"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с.Кемертоган,ул.Жибек Жолы 79А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"Нурайка"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с.Абай, улица Коныртобе 4/3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"А.Арсен", "Алтын"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с.Жандосов ул. Т.Каражанова 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"Нурлы 19" балабақша Алтын ұя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с.Кыргауылды, ул. Алтай, дом 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"Shapagat Company 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г.Каскелен, ул.Саркырама,д 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"Куншуак-АН"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с.Кайнар ул Болашак 6а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"Інжу-1"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г.Каскелен, ул. Ушконыр, д.16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"ДиасДД"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г,Каскелен, ул, Байгазиева, д, 155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детский сад "ДиасДД-1" ТОО "ДиасДД"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с.Уштерек ул Бирлик44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"Мансия"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 Булакты,улица Бирлик №26б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"Абиров" филиал Бал-бала1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 Булакты,улица Бирлик №26А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"Каракат Қ.Б"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с.Жамбыл, улица Жамбыл Дом 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"АЙГУЛЯ ТЕН"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с.Үштерек ул:Ушбулак 487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"АлЖан-Нурислам"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с.Абай, ул.Азербаева,д 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"ALLDASPAN", ДЕТСКИЙ САД "Ademi-ai"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с.Жанатурмыс, ул.Жана Арна 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"Жапаркулова", ДЕТСКИЙ САД "Айналайын-2"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с.Иргели, 5 квартал 257 дом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"Детский ясли сад Даниэлья"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с.Райымбек улица Байтурсынова 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“Алихан 2019”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с.Турар,ул.С.Копбаева, д 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"Alua-K"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с.Кольащы,ул.Конаева, д 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"Алтын Ел-Балапан"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с.Кокозек, ул.Абая 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"АМИРХАН балапан"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с.Иргели, улица Достык 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"Елік-Ай"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с.Жибек жолы. ул.Дуйсеков 84.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"Шөбере"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с.Шамалган, ул.Рускулова 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"Golden baby"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с.Бекболат Ашекеев, ул. Жана Гасыр, д86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"АйымАида"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с.Шамалган, ул.Жетису, 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"АйымАида 2"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с.Улан, ул. Ауэзова, 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"Айна-Дән"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г.Каскелен ул.Бастау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"ОлЖа-Нур"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с.Жандосова, ул.Балдырган,д 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"БАЛДЫРГАН"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 Кокузек, ули. Абая 18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"Нуркеев, балабақша "Фатима"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с.Алмалыбак, ул.Райымбек, д 16А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"Бал - Су Бөбек"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 Шамалган, ул.Кабанбай батыр 9а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"Ясли-сад Шамалган"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с.Абай, ул.Райымбек көшесі 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"Орта Азия Бай " "Bаby stars"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с.Колащы Қонаев 49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"Анасбай Асылбек"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с.Кырғауылды, ул.Акжар 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"Nursery"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с.Уштерек улица Береке дом№7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"Шуақ &amp;А.Б"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с.Улан , учетный квартал 636, дом №416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"Айлун baby"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с.Жанатурмыс, тр Алматы-Жандосов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"Ақылдым"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г.Каскелен, ул.Акжайык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"Нұрасыл-1"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с.Айтей, ул.Сулусай, дом 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"Жануя-Айтей"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 Батан ул Желтоксан 1 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"Кун Хадиша"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с.Жалпаксай, ул. Шегебаева27а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"Ансар"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с.Иргели, квартал 8, дом 144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"Ануар-М"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с.Иргели, ул.Шугыла, дом 11А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"Мерида М"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с.Береке, ул.Карасай батыра ,д 4А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"Нұрбөпе"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с.Райымбек, ул.Батыр Баян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"Райымбек"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с.Кыргауылды, Бирлик 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"Дарын 1"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г.Каскелен ул. Сарыжулдыз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"АЙ-АСЫЛ-1"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село Қошмамбети ул.Береке196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"Аристократ 7" балабақша "Каусар"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 Бекболат, ул.Майбулак 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"Султан-Сулейман"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г.Каскелен,ул. Карасай Батыра 35а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сад“Немере”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 Көксай, ул. Балдырган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"Бобекжан"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Елтайски с/о село Исаев квартал 3 , 18 дом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“BalaSiti”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с.Шамалган , Сырымбет 10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"Молдир Сезим"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с.Жибек жолы, ул.Жеруйык 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"Анасбай Асылбек"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район, г. Каскелен, ул. Калтаева 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"Айголек Ай 1"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район, с. Шамалган, ул. Әбіш, 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"Shamalgan kids"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район, с. Кемертоган, Учетный квартал 117, 7977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"Айару"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район, с. Алмалыбақ, ул. Шугыла, 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"Ляйла"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район, г. Каскелен, ул. Саламатов, 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"Ақтыным"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район, с. Иргели, Микрорайон Нұрлы Таң, 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"Alem-Bala"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район, с. Кемертоган, ул. Жайық, 107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"Рабия-Ясина"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район, с. Отеген батыр,Микрорайон Куат ул. Жауғаш Батыр,104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"Даниал Group"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район, с. Турар, Крестьянское хозяйство АКХ Дружба, 117/32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"Бай-Анипа"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район, с. Коксай, ул. Наурызбай, 47/2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"Бопетай"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район, г. Каскелен, ул. Бейсебаева, 147/1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"Нурайым"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Карасайский район с.Жандосов ,ул.Улттар Достыгы 34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"Нур-Торе 2"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Кегенский район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Кегенский район,с.Тогызбулак, ул.Сыбанкулов 11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ясли-детский сад "Балдәурен" ГУ "Отдел образования по Кегенскому району Управления образования Алматинской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Кегенский район,с.Кеген, ул.Кошкинов 2А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ясли-детский сад "Балауса" ГУ "Отдел образования по Кегенскому району Управления образования Алматинской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Кегенский район,с.Жылысай, ул.Қабайұлы 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ясли-детский сад "Балдырған" ГУ "Отдел образования по Кегенскому району Управления образования Алматинской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Кегенский район,с.Кеген, ул.Б.Момышұлы 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ясли-детский сад "Балбобек" ГУ "Отдел образования по Кегенскому району Управления образования Алматинской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Кегенский район,с.Жаланаш, ул.А.Жүнісов № 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"Каусар-Інжу" ясли-детский сад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Кегенский район,с.Қарқара, ул.Уалиханов № 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"Хасан" бөбекжай ясли-детский сад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Кегенский район,с.Шырғанақ, ул.Н.Ыбырайұлы №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"Нұр - Ару"ясли-детский сад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Кегенский район,с.Кеген, ул.Қорғасбай № 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"Ақжелкен"ясли-детский сад им.Ратай Сәкенқызы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Кегенский район,с.Тұйық, ул.Бекмолдаев №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"Нұр - Балапан" "ясли-детский сад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Кегенский район,с.Ақтасты, ул.Райымбек № 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"Аруназ - Асылай" ясли-детский сад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Кегенский район,с.Ақсай, ул.Солтанқулов№ 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"Азат"ясли-детский сад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Кегенский район,с.Жалаулы, ул.Жетен батыр № 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"Аружан" ясли-детский сад им.Жетібаев Сейтқожа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Кегенский район, с.Бөлексаз ул. О.Нүсіпов № 14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"Еркетайым" ясли-детский сад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Кегенский район, с.Бөлексаз ул. О.Нүсіпов № 14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"Еркем-ай" ясли-детский им. Ақбота Демеубаева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Кегенский район,с.Жаңаталап, ул. Т.Бабалиев №4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 имени Узак Багаева с дошкольным миницентром и с начальной школой Алгабас" ГУ "Отдел образования по Кегенскому району Управления образования Алматинской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Кегенский район,с.Қарқара, ул. Райымбек №33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КГУ"Средняя школа Каркара с дошкольным миницентром и с начальной школой Ереуил" ГУ "Отдел образования по Кегенскому району Управления образования Алматинской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Кегенский район,с.Бестөбе, ул. Райымбек №33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учреждения "Средняя школа Бестобе с дошкольным миницентром" ГУ "Отдел образования по Кегенскому району Управления образования Алматинской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Кегенский район,с.Карабулак, ул. Бакытбек №16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учреждения "Средняя школа Карабулак с дошкольным миницентром" ГУ "Отдел образования по Кегенскому району Управления образования Алматинской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Кегенский район,с.Шырганак, ул. О.Дауренов №5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учреждения "Средняя школа имени Инкарбек Жумагулова с дошкольным миницентром и с начальной школой Кокпияз" ГУ "Отдел образования по Кегенскому району Управления образования Алматинской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Кегенский район,с.Күрметі, ул. Ж.Манапбаев №16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учреждения "Основная школа имени Аужан Ниязбекова с дошкольным миницентром" ГУ "Отдел образования по Кегенскому району Управления образования Алматинской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Кегенский район,с.Саты, ул. Қ.Ұлтарақов №72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"Школа-лицей Айтжана Туркебаева с дошкольным миницентром" ГУ "Отдел образования по Кегенскому району Управления образования Алматинской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область. Кегенский район,с.Алгабас, ул. О.Иманбаев №15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 имени Узак Багаева с дошкольным миницентром и с начальной школой Алгабас" ГУ "Отдел образования по Кегенскому району Управления образования Алматинской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Райымбекский район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Райымбекский район села Жамбул улица Жамбыл № 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ясли-детский сад "Таугул" ГУ "Отдел образования по Райымбекскому району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Райымбекский район села Сарыжаз улица Бейсенбек №15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ясли-детский сад "Күншуақ" ГУ "Отдел образования по Райымбекскому району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Райымбекский район села Текес улица Акимжанов №6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ясли-детский сад "Қызғалдақ" ГУ "Отдел образования по Райымбекскому району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Райымбекский район села Нарынкол улица Райымбек 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ясли-детский сад "Карлыгаш" ГУ "Отдел образования по Райымбекскому району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Райымбекский район села Сарыбастау улица Сарыбастау 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ясли-детский сад "Айголек" ГУ "Отдел образования по Райымбекскому району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Райымбекский район, село Сарыжаз, улица Шамши, дом№ 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"Халел Орманов атындағы "Гаухар" бөбек-жәй балабақшасы"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Раайымбекский р/н с Каинар ул.Омар №46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"Ясли-детский сад "Ерсултан имени Даркенбайулы Байжума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Райымбекский р/н с.Нарынкол ул. Т.Ошакбаева № 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ясли детский сад "Бакыт"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 район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с.Белбулак ул.Даулеткерей 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"BABYCARE-2"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с.Тұздыбастау, Райымбек, 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"САТКЕНОВ"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с.Нура ул.Инкарбека 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"Конырбаев Т"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с.Бесагаш ул.Момышулы 114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"Сатжан-777"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с.Туздыбастау Микрорайон ШЫГЫС-2 , Улица КАБАНБАЙ БАТЫР, 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"НҰР- АЙША БӨБЕКЖАЙ- БАЛАБАҚШАСЫ"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с.Рыскулово ул.Таукехана 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"ЫНТЫМАК ЖАНАБИЛОВ"дс Нұрболсын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с.Бесагаш ПКСТ Таубулак ул.Маметова дом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"Дана бала Плюс"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с.Гульдала ул. Абая 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"Бакуня"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с.Еркин ул.Жансугирова 171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сад"Амиржан""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с.Бесагаш ул.Кашаубаев, 152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"Назерке плюс"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с.Кендала ул.Жанакурылыс 234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"Симург Талгар" дс Айжулдыз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с.Кендала ул.Смыкова 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"Симург Талгар" дс Айбопе плюс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с.Еркин ул.Школьная 2 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"Раушан Ана2018"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с.Чимбулак ул.Центральная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 Сабина" дс САби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с.Жана куат д. 291-292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воспитательно-образовательный центр "Еркем-ай Алматы"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с.Кайнар ул.Ш.Уалиханова 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"Сафия ясли-сад"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с.Туздыбастау ул.Алпамыс батыра 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"ИНЖУ ПЛЮС"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с.Гульдала ул.Кичикова 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"НҰРЛЫ БОЛАШАҚ-1 бөбекжай балабақшасы"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с.Панфилово ул.Кульджинская 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"KARAKAT BABY"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с.Белбулак ул. Биржан сал 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"НурСанжар"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с.Карабулак ул.Бейбарыс Султан 96 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"КАНО"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,Алматинская область, Талгарский район, с.Туздыбастау ул.Жылкыбай 195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"N&amp;M Forward Company"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с.Бесагаш ,ул.Сайрам 142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"Мейірім ясли-сад"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с.Бесагаш ул.Айманова 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"El Darasy" дс Айя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с.Амангельды ул.Карасай батыра, 9 А 2/2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"БалАна-2017"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с.Туздыбастау ул.Бердыгулова дом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"Алакай-1"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с.Панфилово ул.Момышулы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"Asil_Miras"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с.Кызылкайрат ул.Малькеева 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"Дуйсенкуль-Ана"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с.Жана куат л.Третьялиния 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"Яслисад Нурдаулет"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с.Коктал мкр.Айганым ул.АльФараби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"ФаиЗаман" Алтын бесік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с.Еркин ул.Маметова 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"ФаиЗаман" Күншуақ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с.Туздыбастау ул.Жакып 19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"Акырыс-Аделина"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с.Белбулак ул.Абая 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"Little prince"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с.Талдыбулак ул.Богенбай батыра 196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"GDS 888"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с.Туздыбастау Микрорайон ЖАЙЛАУ , Улица Н.КАНАЙ, 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"Ай-Шапағат"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с.Кызылту ул.Р.Басибекова 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"Асека"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с.Туздыбастау ул.Толеби 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"АЯ-СЕН"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с.Кендала ул.Новостройка 273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"Рома-Айша"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с.Кызылту ул.Артықбай Қырбасов 66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"KAAE Company"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с.Бесагаш ПК Луч Востока 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сад Айзере"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с.Туздыбастау ул. Бердыгулова 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"Ынтымак-Рахмет"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с.Жаналык ул.О.Жандосова пятно 188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"АЯНА.К"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с.Жалкамыс ул.Балуан Шолак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"Сайтбек"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с.Бесагаш ул.Кудайбердиева 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"Ясли сад "Бесагаш Алтын-Ай"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с.Панфилово ул.8 марта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"MegaSnab Company" дс Аяла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с.Панфилово ул.Жетису 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"Фомаиди"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с.Туздыбастау ул.Астана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"Бибі-Ай"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с.Гульдала ул.Майлина 11А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"Арсен-С" дс Мирас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с.Туздыбастау мкр.Шыгыс-2 ул.Мустафина 107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"АРМАН-САД"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с.Кызылту ул.Жибек Жолы 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""Abilyok" (Абилек)"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с.Коктал мкр.Айганым ул.Аманжолова 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"АЛБАН-САРЫ"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с.Кендала ул. Коркыт ата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"Асфандияр" дс Эрудит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с.Туздыбастау ул.Темирлан 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"ДаниалАрип"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с.Бесагаш с.Бесагаш, уч 373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Empire-2017 125 Айя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с.Туздыбастау ул.Жылкыбай 231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Empire-2017 124 Бобек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с.Панфилово ул.Тлендиева №170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"МАРАТ АЙАРУ"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с.Кендала ул.Новостройка 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"Балапан ball"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с.Кендала ул.Новостройка 642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ясли "Жан ана"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с.Бесагаш ул. Үкілі Ыбырай 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"Кошербаев"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с.Талдыбулак ул.Улытау 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"Бал бұтақ"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с.Туздыбастау ул.Карасай батыр 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"ДС Аружан"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с.Кызылкайрат ул.Тазабекова 148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"M и Company"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с.Туздыбастау ул.АльФараби 2Б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"НУР-АЙЛИН"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с.Талдыбулак ул.Муканова 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 Сабина" дс Айналайын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с.Киши Байсерке ул. Кунаева, 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"Еңілік плюс"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с.Белбулак ул.Рыскулбекова 314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"№1 Таншолпан"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с.Бирлик ул.Маметова, 1А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"El Darasy", дс Ақбота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с.Туздыбастау Ул.Коктем, дом 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"Bolashaq.com"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с.Коктал микр-н Ай Абылай ,ул. Алатауская, 233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"Яслисад Нұрасыл"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с.Еркин ул.Байсеитова, 276А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"Балабақша Aisha"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с.Белбулак ул.Байтурсынова, 138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"Aizere Kelbet"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с.Туздыбастау ул. Жылкыбай 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"Erkenur-Tabys"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с.Кызылту ул. Жастар 37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"Adikos"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с.Актас Медик,50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"Алдияр-Анеля"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с.Бесагаш ул.Кашаубаева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сад "Әдемі-Балапан"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с.Кызылту ул. Жибек жолы 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"АсҰка", дс Асека плюс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с.Бескайнар, ул,Сатпаева 24 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"Vega66"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с.Панфилово ул. Курманова 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"Балабақша"Күн Шуақ"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с.Туздыбастау ул.Джамбула 93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ясли сад Мариям апа"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с.Бесагаш ул.Ертаргын 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ясли сад Жибек ана"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с.Бесагаш ПКСТ Самал ул.ШӘКӘРІМ, дом 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"BALMAUZHAN"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с.Панфилово ул.Курмангазы 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"MegaSnabCompany"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с.Коктал мкр. Айганым, ул.Маргаска Жырау,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"Аконяй"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с.Бесагаш ул.Ш.Уалиханова 40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"ABC baby"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с.Туздыбастау ул Тауке хан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"Ерасыл С"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с.Белбулак ул.Яблочная 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"Alina Alisha"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с.Актас ,ул.Центральная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ясли сад Славный садик"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с.Гульдала ул.Акын Сара 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"Арсен-С"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с.Бескайнар ул.Жамбыла Жабаева 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"Аға улы"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с.Гулдала ул.Абая 2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"Строй Vent Company"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с.Рыскулово ул. Райымбек батыра 376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"Бусурманова"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с.Енбекши ул. Акжар 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“Little prince”, дс Еңлік плюс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с.Коктал улица Жиенкулова,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"Ясли сад Аймахан"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с.Еламан улица, М. Габдулина, 390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"Keremet plus"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с.Туздыбастау улица Алатау, 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"Жас самғау"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с.Гульдала улица Абая 1 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"QazBilimInvest"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с.Талдыбулак ул.Касым Аманжолов 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"Каракат-1"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с.Карабулак ул.Бейбарыс Султан 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"Ключик"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с.Амангельды ул.Орталык 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"Жаным-2021"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с.Белбулак, ул, Есенбаева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"АЯ-СЕН" дс Балдаурен плюс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с.Тузусай ул.Бигельдинова 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сад "Маленькие звездочки""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с.Белбулак ул.Сейфуллина 240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ясли сад Санжар"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с.Туздыбастау мкр.Арман дом 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"Аппак-Ай"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с.Туздыбастау ул.Елибаева 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"Зияткер-2021"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с.Жаналык ул.Сейфуллина, 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"Ғажайып мекен"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с.Кызылту ул.Болек батыр 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"Жибек-А"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с.Тонкерис ул.Макатаева 30А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ясли сад Нур Тумар"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с.Туздыбастау ул.Ертарғын 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"Акниет Образовательный центр"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с.Рыскулово ,ул.Таукехана 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"Ынтымак Жанабилов, дс Нұрболсын плюс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с.Теренкара ул.Центральная 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"АкБалдырган"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с.Шымбулак,с/т Алмагуль уч, 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ясли сад Doni-Noni"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с.Бесагаш ул.Хамраева 158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ясли сад "Дарынды бала"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с.Кендала ул.Наурызбай батыра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ясли сад Айтуар"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с.Панфилово ул.Айманова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"MegaSnabCompany"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с.Кендала ул.Смыкова 40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"Асфандияр", дс Эрудит плюс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с.Енбекши ул.Кунаева 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ясли сад Гул Жан 2021"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с.Кызылту ул.Алғабас 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"Айым13"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с.Енбекши, ул. Жетису 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"Амир-хан 2022"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сБесагаш ул.Кенесары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"AltynTaq"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с.Бирлик ул.Молдабай Шуленов 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"Моркан Мухит"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с.Жаналык мкр-н Шығыс ул. Өтеген батыр 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"Либерти М.А."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с.Карабулак, ул.Балпык би 86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ясли-сад "Алихан 2022"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с.Бесагаш ул. Д.Ракышев 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"KUNBIKE"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с.Бесагаш ,ул.Ракышева 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"BEGAIM KIDS"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с.Бесагаш ул.Ломоносова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"Дарынды бала plus"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с.Жаналык ул. Богенбай батыра 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ясли сад " Бидәулет"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с.Кызылкайрат ул.Жеңістің 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"Ясли сад "Күн"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ул.Карасай батыра 18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"Жан-Алина 2"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ул.Менделеева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"Семенова"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ул.Бокейханова 13/1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"Аru-A Travel"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ул.Рыскулова 230Б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"Ерке Plus"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ул.Абылайхана 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"Баян-Болат" дс Баянсұлу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ул.Тажибаев 22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"АҚЖОЛ-888"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ул.Аманжолова 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"Талгар-Нурали"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 Байсеитова 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сад "Ай-Аяла"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ул.Ломоносова 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"ORAZ-MARDANOV"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ул.Муратбаева 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"Премиум-Талгар"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ул.Абая 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"TOP KID"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ул.Гагарина 22, уг. ул. Котовского 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"Flagman Company" Айголек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ул.Чайковского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 "Детский сад "Аружан-2015"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ул.Ақкент, 3А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"Учебно-образовательный центр "Саймасай"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ул.Гагарина 131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"Учебно-образовательный центр "Саймасай" Жаксылык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ул.Бокейхана 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"Төреш"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ул.Ыкылас, 19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"Симург Талгар"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ул.Торайгырова, 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"Амангельдиева"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ул.Туякбаев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""детский ясли сад Дельфин""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ул.Рыскулова, 131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"Рома-Айша"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ул.Байсеитова 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ясли сад "Райяна"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ул.Достаевского, 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"Нұр-Ай 01"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ул.Богенбай батыр, 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"Золотая рыбка уникум",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 Абылайхана, 181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"Балалық Шақ"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 Райымбек батыра 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"Акжол 888", дс Ақжол kids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 Чайковского 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"Әли-Хан-2"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 Кунаева 201 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"Баян-Болат", дс Disney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 Рыскулова, 230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"Willi-Alina"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 Жансугурова 242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"Карлыгаш-2021"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 Аманжолова,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"Таудай талап Production"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ул.Панфилова,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ясли сад Еркебуланчик"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ул.Терешкова, 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сад Happy land"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ул.Жангелдина, 8А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ясли сад Гулим-2021"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ул.Азибекова,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ясли сад Воробушек"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ул.Абая,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"Аманжол-Айдос"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ул.Макатаева п 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"AliAsTar"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ул.Аймауытова д.1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"Flagman Company" Алуашка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с.Кендала, Дачи №5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 Жансая"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с.Бесагаш, ул.Ракышева №51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"Rasul"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с.Туздыбастау, мкр.Белагаш №113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 Doni -Noni 2"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с.Кендала, Новостройка №7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"Ай шуак"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с.Кызылту, ул.А.Кырбасова 27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"Тәтті балапан 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г.Талгар,ул.Амангельды 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"Марьям kids"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с.Туздыбастау, ул.Елбаева 9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"Максат 09 балабақша " Omar kids"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с.Туздыбастау, ул.Амангелди 117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"Happy Kids world"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с.Туздыбастау, ул. Чукибасова 33 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"Алинур kids"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с.Туздыбастау, ул.Чукубасова 15/47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"Azhar Ana 2022 " ясли сад "Balkids"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с.Бесагаш, ул.Аман Боктер 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"Нәресте бөбекжай"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с.Туздыбастау,ул.М.Озтюрк 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"Ару-Жан 2022 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с.Панфилова , ул.Ф.Онгарсынова 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"Зияткер 2023 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г.Талгар,ул.Суюнбая 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"Алисултан"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с.Кендала, ул.Сейфуллина 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"Бал-бала"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с.Кендала, ПКСТ Береке ул.Хантенгри 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"ХалишаХанум"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с.Туздыбастау, ул.Женіс 2878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"Асылым-2021"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мкр. Мелиоратор 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"Ясли-сад №2 "Бөбек" ГУ "Отдел образования по Талгарскому району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ул.Т.Бокин 11А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"Детский сад №3" ГУ "Отдел образования по Талгарскому району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с.Панфилово ул.Б.Момышұлы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"Детский сад №4 Ветерок" ГУ "Отдел образования по Талгарскому району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 Матросова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"Санаторный детский сад №5 "Айналайын" ГУ "Отдел образования по Талгарскому району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ул.Е.Б.Адилжан 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"Ясли сад №7 Айгөлек" ГУ "Отдел образования по Талгарскому району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г.Талгар ул.Асфандиярова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"Детский сад № 8" ГУ "Отдел образования по Талгарскому району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область,Талгарский район,с.Туганбай, ул.Тауке хан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"Самұрық kids"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область,Талгарский район,мкр.Айганым,с.Коктал, ул.Ракишева 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"Тамаша"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район,с.Жалгамыс, ул.Каракул Батыра 163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"MegaLand"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 район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Уйгурский район,с .Ават ул. Искандерова 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сад Радость-2020"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Уйгурский район, с.Большой Аксу ул.Томирис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сад Жұлдыз"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Уйгурский район, с. Чунджа ул. Тохнияз батыр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сад Еркетай бобек"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Уйгурский район, с. Сумба ул Абая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"Аденов детский сад"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Уйгурский район, с.Б.Аксу, Тохнияз 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Детский сад "DS Shuak"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Уйгурский район,с.Долайтв ул. Калинина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сад Akniet"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Уйгурский район, с.Калжат ул.Абдрахманова 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 Нур-Сарам 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Уйгурский район,с.Чунджа ул. Раджибаева 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"DS Raduga"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Уйгурский район, с.Чунджа ул.Табылганова 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"ДС Айголек"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Уйгурский район, с.Таскарасу ул. Назгум 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сад Маленькая страна"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Уйгурский район, с.Чунджа ул. Тастак 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сад Астана - Наргиза"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Уйгурский район, с.Ширин ул. Д.Қонаев 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сад Оазис ТФТ"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Уйгурский район,с. Ават ул.Розахунова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сад Т.Тамерлан"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Уйгурский район,с. Чунджа ул. Н.Асан 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сад Дидар им Масутов Якуп"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Уйгурский район,с. Кетмен ул. Калабаева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сад Диляр"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Уйгурский район, с.Чарын ул Хамраева 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сад Теремок 2017 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Уйгурский район, с.Сункар ул. Райымбек 2А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сад Шадмина"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Уйгурский район, с.Чунджа ул. Абдразакова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сад МЛН Балақай"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Уйгурский район, с.Добын ул. Тохтыбакиева 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Шахзар "ЛОЛО" балабақшасы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Уйгурский район, с.Чунджа ул.Талканбаева 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сад САЯ"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Уйгурский район, с. Чунджа ул. Манапова 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"Мир радости" балабақшасы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Уйгурский район,с.Чунджа ул Ынтымак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"Есентай" жауапкешілік серіктестік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Уйгурский район,с.Чунджа ул Табылганова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сад Аби -Алихан"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Уйгурский район, с.Кыргызсай ул Абая 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сад Жануя"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Уйгурский район,с. Чунджа ул Мамырбаева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сад Балдаурен " им Шаймерденова Зикирия Рысбайулы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Уйгурский район, с.Тигермень ул Касим 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сад Ihsan"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Уйгурский район,с. Чунджа Нысанбаева 168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"Зикирьяров Т" детский сад Звездочка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Уйгурский район, с. Дардамты ул.Розбакиева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сад Еркем - ай"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Уйгурский район,с. Дардамты ул. Розыбакиева Б\н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сад Али Нур"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Уйгурский район,с. Таскарасу ул Т.Бокина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сад "Атилла"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Уйгурский район, с. Чунджа ул Т.Батура 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сад Балапан"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Уйгурский район, с.Кепебулак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сад Әулет"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Уйгурский район, с.Чунжа ул. М.Исмаилова 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сад "Умнички"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Уйгурский район, с. Чунджа ул. Нысанбаева 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сад Аист"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Уйгурский район, с.Б.Дихан ул Бокиева 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сад Шахимин"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Уйгурский район, ул. Мусаев 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"Детский сад Саби-Нур"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Уйгурский район, с. Чарын ул.Жибек жолы 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"Детский сад" "Байтерек " ГУ "Отдел образования по Уйгурскому району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Уйгурский район,с. Чунджа Минамова 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"Ясли-сад" "Аяла" ГУ "Отдел образования по Уйгурскому району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Уйгурский район, с.Бахар ул Илия Бахтия 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"Ясли-сад" "Нұрлы Болашақ" ГУ "Отдел образования по Уйгурскому району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Уйгурский район, с.Чунджа, И.Искандерова 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"Детский сад" "Балбөбек" ГУ "Отдел образования по Уйгурскому району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г.Конаев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г.Конаев, 1 микрорайон, д.42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ясли-детский сад "Гүлдер" ГУ "Отдел образования по городу Конаев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19147,5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19147,5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г.Конаев, 2 микрорайон, д.39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ясли-детский сад "Искорка" ГУ "Отдел образования по городу Конаев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19147,5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19147,5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г.Конаев, 2 микрорайон, д.39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ясли-детский сад "Искорка" ГУ "Отдел образования по городу Конаев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г.Конаев, 2 микрорайон, д.40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ясли-детский сад "Балдаурен" ГУ "Отдел образования по городу Конаев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19147,5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19147,5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г.Конаев, ул.Конаева, д. 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ясли-детский сад "Акдидар" ГУ "Отдел образования по городу Конаев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19147,5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19147,5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г.Конаев, микрорайон "Ивушка", 5/3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ясли-детский сад "Балауса" ГУ "Отдел образования по городу Конаев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19147,5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19147,5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г.Конаев, ул.Койчуманова, д.10В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ясли-детский сад "Нурбобек" ГУ "Отдел образования по городу Конаев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19147,5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19147,5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г.Конаев, с.Шенгельди, ул.Сейфуллина, д. 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ясли-детский сад "Акбота" ГУ "Отдел образования по городу Конаев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19147,5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19147,5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г.Конаев, с.Кербулак, ул.Солнечная, д.83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 №7 с ДМЦ с.Кербулак ГУ "Отдел образования по городу Конаев Управления образования Алматинской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9-часовым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19147,5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г.Конаев, с.Сарыбулак, ул.Титова, д. 1 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 №8 с ДМЦ села Сарыбулак ГУ "Отдел образования по городу Конаев Управления образования Алматинской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9-часовым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19147,5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г.Конаев, с.Коскудык, ул.Ы.Алтынсарина, д. 6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 №9 с ДМЦ села Коскудык ГУ "Отдел образования по городу Конаев Управления образования Алматинской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9-часовым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19147,5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г.Конаев, с.Акозек, ул.Суюнбая, д.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 №10 с ДМЦ села Коскудык ГУ "Отдел образования по городу Конаев Управления образования Алматинской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9-часовым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19147,5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г.Конаев, микрорайон "Спутник" д.99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"Дидар-1979"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19147,5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19147,5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г.Конаев, 18 микрорайон, ул.Жетісу, д.36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"ЧДС" "Академия детства"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19147,5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19147,5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г.Конаев, микрорайон 12 Б, д.64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"ясли детский сад "Үміт"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19147,5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19147,5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г.Конаев, 3 микрорайон, д.44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"Детский сад "Малыш"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19147,5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19147,5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г.Конаев, микрорайон "Восточный", ул.Шенгельдинская, д.2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"Центр предшкольной подготовки "Болашақ"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19147,5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19147,5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г.Конаев, 2 микрорайон, д. 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"Частный Детский Центр Лучик"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19147,5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19147,5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г.Конаев, 4 микрорайон, д. 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"Частный Детский Центр Лучик"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19147,5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19147,5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г.Конаев, СТ "Алтын-Алма", ул.Абрикосовая, 21/1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"Акниет"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19147,5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19147,5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г.Конаев, с.Кербулак, ул.Солнечная, д. 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"Нартай-2012"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19147,5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19147,5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г.Конаев, 18 микрорайон, ул.Жетісу, д.36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"Частный детский сад "Академия детства"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19147,5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19147,5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г.Конаев, 18 микрорайон, ул.Жетісу, д.37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"Акуна-Матата"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19147,5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г.Конаев, микрорайон "Рауан",2 линия, д.2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"Аблай-А"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19147,5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19147,5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Алатау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город Алатау, мкр. Жетыген, ул. Ыбырай Алтынсарин зд. 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ясли-сад "Балдырган" государственное учреждение "Отдел образования по городу Алатау Управления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Коянкус, ул. Жамбыла 52 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"Айсултан"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Жанаталап, ул. Омирзакова №14 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"Сезім"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Ынтымак, ул. Мира 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"Балапан"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Жанадаур, ул. Болысбаева 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"Ақжелкен"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город Алатау, Микрорайон Коянкус, улица Шоқан Уалиханов, дом 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"Бэбижан"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Жанаталап, ул. Умурзакова 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"Күншуақ"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Жанадаур, ул. Школьная 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"Болашақ"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город Алатау, Микрорайон Жанадаур, улица Мира, дом 37А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"Айдана"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город Алатау, Микрорайон Коянкус, улица А.Иманов, дом 62А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"Кәусәр-бұлақ"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Жанаталап, ул. Колхозная, д.1В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"Мөлдір"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город Алатау, Микрорайон Ынтымак, ул. Исахметова 144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"Кәусәр -Бұлақ-2"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Байсерке округі, Ынтымак, ул Айтикеби , № 9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деиский са"Алдияр-1" Алдияр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город Алатау, Микрорайон Ынтымак, улица Абай, дом 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"B-BOBEK" , "BOBEK"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город Алатау, Микрорайон Ынтымак, улица Н.Исахметов, дом 9Г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Amelis kids бөбекжай балабақшасы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Коянкус, ул. Жамбыла №36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"Аль-баракат"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Коянкус, ул. Шиели 63 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"Айсұлтан -1"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город Алатау, Микрорайон Коянкус, улица А.Иманов, дом 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"Береке"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с. Коянкус, ул. Или дом №13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"Звездочки"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город Алатау, Микрорайон Коянкус, улица Жамбыл, дом 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"Дамеля"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Байсерке округ,п Қоянкус, ул Қошқарбаев,№7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"Калима АбДи" Калима"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район,Байсерке округі, п Қоянкус, ул Коктем №6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"Кәусар"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район,Байсерке, Қоянкус, ул Иле 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деткий сад"AQSANDYQ" AQSANDYQ-2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район,Байсерке с . пҚоянқұс №13/4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Частый ясли детский сад "Altyn Uya Kids" Жанель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Жанадаур, ул.Сапара Болысбаева №88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"Candy kids"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Жаңадаур, ул. Мира дом № 21 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ЖШС Дос-Тұмар "Тұмар"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Жаңадаур, ул. Школьная дом № 62 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"Болашак"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Жаңадаур, ул. Қазанғап дом № 1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"Самұрық"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Жанадаур, ул. Б. Саттархановдом № 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"Хан-1"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город Алатау, Микрорайон Жанадаур, улица Мира, дом 4Г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"Тамирлан-1"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Куйган, ул. Колбастау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"Жанбота"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Жетыген, ул. Сатпаева 4/1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"Сенім"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Жетыген, ул. Жетыгенская 18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"Балбөбек"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Жетыгенский сельский округ, город Алатау, Потребительский кооператив садоводческих товариществ СПОРТ 89, улица 11-Линия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"Інжу-Жібек"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Жетыген, мкр. Дорожник 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"Жансая"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Жана арна, ул. Каскарау 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"Еркеназ"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Жетыген, ул. Макатаева №41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"Азиза"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город Алатау, Микр. Жетыген, ул. Ш.Уалиханова 18А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"Құлыншақ"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Жетыген, ул. Жетісу № 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"Балбөбек 1"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Жетыген, ул. Алакол №47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"Нурали"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Жетыген аулы, Макатаев к-сі, кв 3 №56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"Ботакөз-2022" бөбекжай балақшасы.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Жетыген ауылы, Райымбек батырк-сі, №19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"Лидер-7"Лидер бөбекжай балабақшасы.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город Алатау, Микрорайон Жанаталап, улица Сабит Мұқанов, дом 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"Azalia" бөбекжай балабақшасы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город Алатау, Микрорайон Жетіген, Микрорайон Дорожник, дом 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"Нұрлықыз"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область, Илийский район,село Коянкус ,5 линия, участок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"Алиби" бөбекжай балабақшасы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с.Коктал мкр. Айганым, ул.Маргаска Жырау,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"Аконяй"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с.Даулет ул.Тауелсиздик 552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"Аконяй"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город Алатау, Микрорайон Заречный, улица К.Рахимжанов, дом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"ИЛЬГЕКБАЕВА"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Коянкус, ул. Жамбыла 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"Балакай"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область, Илийский район, Жанаталап ауылы, Мира №16В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"Ұлы дала"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Жанадаур, ул. С.Болысбаева 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сад "Инабат"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Байсерке округі,Жаңадәуір ауылы,Б.Саттарханов к-сі,№4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детский сад "Жеңіс и Ко ","Айкөркем"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Байсерке ауылы, Мира 16В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Алиан" бөбекжай балабақшасы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город Алатау, мкр. Заречный, ул. Дзержинского, зд. 3А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"Средняя Школа № 1 С Дошкольным Мини-Центром" ГУ "Отдел Образования По Городу Алатау Управление Образования Алматинской Области"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 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