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1de1a" w14:textId="231de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потребления товарного газа для получателей адресной социальной помощи и жилищной помощи по Алматинской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19 июня 2025 года № 183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01.07.2025 в соответствии с пунктом 4 настоящего постановления.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6-2)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статьи 7 Закона Республики Казахстан "О газе и газоснабжении", поручением Первого заместителя Премьер-Министра Республики Казахстан от 25 апреля 2025 года №21-19/3048, протокольным поручением вице-министра энергетики Республики Казахстан от 27 мая 2025 года по масштабированию пилотного проекта "Социальный кошелек", акимат Алматинской области ПОСТАНОВЛЯЕТ: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нормы потребления товарного газа для получателей адресной социальной помощи и жилищной помощи по Алматинской области согласно приложению к настоящему постановлению.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энергетики и водоснабжения Алматинской области" в установленном законодательством Республики Казахстан порядке обеспечить: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опубликования в Эталонном контрольном банке нормативных правовых актов Республики Казахстан;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Алматинской области.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Алматинской области.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 1 июля 2025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Султангазиев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