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f6d" w14:textId="9d07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апреля 2025 года № 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Мадигулова М.Б.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от "__" 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Алматинской области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Алматинской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подразделений), D-O-1;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6)оцениваемое лицо – руководитель структурного подразделения/государственного органа или служащий корпуса "Б";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11)оцениваемый период – период оценки результатов работы государственного служащего;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1)непосредственный руководитель;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2)служащий корпуса "Б", находящийся в прямом подчинении оцениваемого лица;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3)лица, находящиеся с оцениваемым лицом на одном уровне по должности и тесно взаимодействующие с ним.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 (фамилия, инициалы)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подпись ____________________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план работы руководителя структурного подразделения (государственного органа)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 (период, на который составляется индивидуальный план)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Лист оценки по КЦИ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(оцениваемый период)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</w:tbl>
    <w:bookmarkStart w:name="z1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_______________________________________________________________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 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