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1202" w14:textId="37f1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Шалкарского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24 декабря 2025 года № 571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бюджета Шалкарского сельского округа на 2026-2028 годы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Шалкарский районный маслихат 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Шалкарского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63619,0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- 5669,0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- 57938,0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- 64007,8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Шалкарского районного маслихата Актюбинской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с 1 января 2026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- 4 325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Шалкарского сельского округа на 2026 год текущие трансферты из районного бюджета в сумме 57938,0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Шалкарского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Шалкарского районного маслихата Актюбинской области от 22.05.2026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бюджета Шалкарского сельского округа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Шалкарского районного маслихата Актюбинской области от 22.05.2026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Шалкарского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