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72cb" w14:textId="5b67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Бозойского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24 декабря 2025 года № 564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Шалкарский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Бозойского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68305,0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–68081,0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- 78508,1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-10203,1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10203,1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10203,1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Шалкарского районного маслихата Актюбинской области от 18.06.2026 </w:t>
      </w:r>
      <w:r>
        <w:rPr>
          <w:rFonts w:ascii="Times New Roman"/>
          <w:b w:val="false"/>
          <w:i w:val="false"/>
          <w:color w:val="000000"/>
          <w:sz w:val="28"/>
        </w:rPr>
        <w:t>№ 669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пользование природными и другими ресурсами;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 коммунальной собственности (коммунальной собственности местного самоуправления)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земли, в том числе поступления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активов, в том числе плата за продажу права аренды земельных участков.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с 1 января 2026 года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- 50 851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местных бюджетных программ, не подлежащих секвестру в процессе исполнения бюджета Бозойского сельского округа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Бозойского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Шалкарского районного маслихата Актюбинской области от 18.06.2026 </w:t>
      </w:r>
      <w:r>
        <w:rPr>
          <w:rFonts w:ascii="Times New Roman"/>
          <w:b w:val="false"/>
          <w:i w:val="false"/>
          <w:color w:val="ff0000"/>
          <w:sz w:val="28"/>
        </w:rPr>
        <w:t>№ 669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 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Бозойского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ближайщей организации здравоохранения,оказывающей врачебную поиощь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Бозойского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ближайщей организации здравоохранения,оказывающей врачебную поиощь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 секвестру в процессе исполнения бюджета Бозойского 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ближайщей организации здравоохранения,оказывающей врачебную помощь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