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e051" w14:textId="265e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Бершугирского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декабря 2025 года № 563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Бершугирского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116003,0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104779,0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167431,0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51428,0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-51428,0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51428,0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13.02.2026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- 4 325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бюджетные изъятия из бюджета Бершугирского сельского округа в районный бюджет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60 447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60 069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65 054 тысяч тенге.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бюджета сельского округа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Шалкарского районного маслихата Актюбинской области от 13.02.2026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