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Override ContentType="application/vnd.openxmlformats-officedocument.extended-properties+xml" PartName="/docProps/app.xml"/>
  <Override ContentType="application/vnd.openxmlformats-package.core-properties+xml" PartName="/docProps/core.xml"/>
  <Override ContentType="application/vnd.openxmlformats-officedocument.wordprocessingml.document.main+xml" PartName="/word/document.xml"/>
  <Override ContentType="image/png" PartName="/word/media/document_image_rId3.png"/>
  <Override ContentType="application/vnd.openxmlformats-officedocument.wordprocessingml.numbering+xml" PartName="/word/numbering.xml"/>
  <Override ContentType="application/vnd.openxmlformats-officedocument.wordprocessingml.styles+xml" PartName="/word/styles.xml"/>
</Types>
</file>

<file path=_rels/.rels><?xml version="1.0" encoding="UTF-8" standalone="yes"?><Relationships xmlns="http://schemas.openxmlformats.org/package/2006/relationships"><Relationship Target="word/document.xml" Type="http://schemas.openxmlformats.org/officeDocument/2006/relationships/officeDocument" Id="rId1"/><Relationship Target="docProps/core.xml" Type="http://schemas.openxmlformats.org/package/2006/relationships/metadata/core-properties" Id="rId2"/><Relationship Target="docProps/app.xml" Type="http://schemas.openxmlformats.org/officeDocument/2006/relationships/extended-properties" Id="rId3"/></Relationships>
</file>

<file path=word/document.xml><?xml version="1.0" encoding="utf-8"?>
<w:document xmlns:w="http://schemas.openxmlformats.org/wordprocessingml/2006/main" xmlns:r="http://schemas.openxmlformats.org/officeDocument/2006/relationships" xmlns:m="http://schemas.openxmlformats.org/officeDocument/2006/math" xmlns:w14="http://schemas.microsoft.com/office/word/2010/wordml" xmlns:wp="http://schemas.openxmlformats.org/drawingml/2006/wordprocessingDrawing" xmlns:a="http://schemas.openxmlformats.org/drawingml/2006/main" xmlns:w15="http://schemas.microsoft.com/office/word/2012/wordml" xmlns:ns8="http://schemas.openxmlformats.org/schemaLibrary/2006/main" xmlns:mc="http://schemas.openxmlformats.org/markup-compatibility/2006" xmlns:wne="http://schemas.microsoft.com/office/word/2006/wordml" xmlns:c="http://schemas.openxmlformats.org/drawingml/2006/chart" xmlns:ns12="http://schemas.openxmlformats.org/drawingml/2006/chartDrawing" xmlns:dgm="http://schemas.openxmlformats.org/drawingml/2006/diagram" xmlns:pic="http://schemas.openxmlformats.org/drawingml/2006/picture" xmlns:xdr="http://schemas.openxmlformats.org/drawingml/2006/spreadsheetDrawing" xmlns:dsp="http://schemas.microsoft.com/office/drawing/2008/diagram" xmlns:o="urn:schemas-microsoft-com:office:office" xmlns:v="urn:schemas-microsoft-com:vml" xmlns:ns19="urn:schemas-microsoft-com:office:excel" xmlns:w10="urn:schemas-microsoft-com:office:word" xmlns:ns21="urn:schemas-microsoft-com:office:powerpoint" xmlns:ns23="http://schemas.microsoft.com/office/2006/coverPageProps" xmlns:odx="http://opendope.org/xpaths" xmlns:odc="http://opendope.org/conditions" xmlns:odq="http://opendope.org/questions" xmlns:oda="http://opendope.org/answers" xmlns:odi="http://opendope.org/components" xmlns:odgm="http://opendope.org/SmartArt/DataHierarchy" xmlns:ns30="http://schemas.openxmlformats.org/officeDocument/2006/bibliography" xmlns:ns31="http://schemas.openxmlformats.org/drawingml/2006/compatibility" xmlns:ns32="http://schemas.openxmlformats.org/drawingml/2006/lockedCanvas" mc:Ignorable="w14 w15">
  <w:body>
    <w:p w14:paraId="8b7961f" w14:textId="8b7961f">
      <w:pPr>
        <w:spacing w:after="0"/>
        <w:ind w:left="0"/>
        <w:jc w:val="left"/>
        <w15:collapsed w:val="false"/>
      </w:pPr>
      <w:r>
        <w:rPr>
          <w:rFonts w:ascii="Times New Roman"/>
          <w:b w:val="false"/>
          <w:i w:val="false"/>
          <w:color w:val="000000"/>
          <w:sz w:val="28"/>
        </w:rPr>
        <w:t>
				</w:t>
      </w:r>
      <w:r>
        <w:drawing>
          <wp:inline distT="0" distB="0" distL="0" distR="0">
            <wp:extent cx="2057400" cy="571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"/>
                    <a:stretch>
                      <a:fillRect/>
                    </a:stretch>
                  </pic:blipFill>
                  <pic:spPr>
                    <a:xfrm>
                      <a:off x="0" y="0"/>
                      <a:ext cx="2057400" cy="571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b w:val="false"/>
          <w:i w:val="false"/>
          <w:color w:val="000000"/>
          <w:sz w:val="28"/>
        </w:rPr>
        <w:t>
					</w:t>
      </w:r>
    </w:p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  <w:sz w:val="28"/>
        </w:rPr>
        <w:t>Об утверждении плана по управлению пастбищами и их использованию по Шалкарскому району на 2025-2029 годы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Решение Шалкарского районного маслихата Актюбинской области от 19 декабря 2025 года № 555</w:t>
      </w:r>
    </w:p>
    <w:p>
      <w:pPr>
        <w:spacing w:after="0"/>
        <w:ind w:left="0"/>
        <w:jc w:val="left"/>
      </w:pPr>
    </w:p>
    <w:bookmarkStart w:name="z2" w:id="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В соответствии со </w:t>
      </w:r>
      <w:r>
        <w:rPr>
          <w:rFonts w:ascii="Times New Roman"/>
          <w:b w:val="false"/>
          <w:i w:val="false"/>
          <w:color w:val="000000"/>
          <w:sz w:val="28"/>
        </w:rPr>
        <w:t>статьей 6</w:t>
      </w:r>
      <w:r>
        <w:rPr>
          <w:rFonts w:ascii="Times New Roman"/>
          <w:b w:val="false"/>
          <w:i w:val="false"/>
          <w:color w:val="000000"/>
          <w:sz w:val="28"/>
        </w:rPr>
        <w:t xml:space="preserve"> Закона Республики Казахстан "О местном государственном управлении и самоуправлении в Республике Казахстан", с подпунктом 2-1) </w:t>
      </w:r>
      <w:r>
        <w:rPr>
          <w:rFonts w:ascii="Times New Roman"/>
          <w:b w:val="false"/>
          <w:i w:val="false"/>
          <w:color w:val="000000"/>
          <w:sz w:val="28"/>
        </w:rPr>
        <w:t>пункта 1</w:t>
      </w:r>
      <w:r>
        <w:rPr>
          <w:rFonts w:ascii="Times New Roman"/>
          <w:b w:val="false"/>
          <w:i w:val="false"/>
          <w:color w:val="000000"/>
          <w:sz w:val="28"/>
        </w:rPr>
        <w:t xml:space="preserve"> статьи 15 Земельного Кодекса Респулики Казахстан и </w:t>
      </w:r>
      <w:r>
        <w:rPr>
          <w:rFonts w:ascii="Times New Roman"/>
          <w:b w:val="false"/>
          <w:i w:val="false"/>
          <w:color w:val="000000"/>
          <w:sz w:val="28"/>
        </w:rPr>
        <w:t>статьей 8</w:t>
      </w:r>
      <w:r>
        <w:rPr>
          <w:rFonts w:ascii="Times New Roman"/>
          <w:b w:val="false"/>
          <w:i w:val="false"/>
          <w:color w:val="000000"/>
          <w:sz w:val="28"/>
        </w:rPr>
        <w:t xml:space="preserve"> Закона Республики Казахстан "О пастбищах", Шалкарский районный маслихат РЕШИЛ:</w:t>
      </w:r>
    </w:p>
    <w:bookmarkEnd w:id="0"/>
    <w:bookmarkStart w:name="z3" w:id="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1. Утвердить план по управлению пастбищами и их использованию по Шалкарскому району на 2025-2029 годы согласно </w:t>
      </w:r>
      <w:r>
        <w:rPr>
          <w:rFonts w:ascii="Times New Roman"/>
          <w:b w:val="false"/>
          <w:i w:val="false"/>
          <w:color w:val="000000"/>
          <w:sz w:val="28"/>
        </w:rPr>
        <w:t>приложению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решению.</w:t>
      </w:r>
    </w:p>
    <w:bookmarkEnd w:id="1"/>
    <w:bookmarkStart w:name="z4" w:id="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2. Настоящее решение вводится в действие по истечении десяти календарных дней после дня его первого официального опубликования.</w:t>
      </w:r>
    </w:p>
    <w:bookmarkEnd w:id="2"/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  <w:tblLayout w:type="fixed"/>
      </w:tblPr>
      <w:tblGrid>
        <w:gridCol w:w="8040"/>
        <w:gridCol w:w="4340"/>
      </w:tblGrid>
      <w:tr>
        <w:trPr>
          <w:trHeight w:val="30" w:hRule="atLeast"/>
        </w:trPr>
        <w:tc>
          <w:tcPr>
            <w:tcW w:w="804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left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/>
                <w:color w:val="000000"/>
                <w:sz w:val="20"/>
              </w:rPr>
              <w:t xml:space="preserve">      Председатель Шалкарского </w:t>
            </w:r>
          </w:p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/>
                <w:color w:val="000000"/>
                <w:sz w:val="20"/>
              </w:rPr>
              <w:t xml:space="preserve">районного маслихата 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434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left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/>
                <w:color w:val="000000"/>
                <w:sz w:val="20"/>
              </w:rPr>
              <w:t>Ж. Шамбалаев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</w:tr>
    </w:tbl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Утверждено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решением Шалкарского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районного маслихата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19 декабря 2025 года № 555</w:t>
            </w:r>
          </w:p>
        </w:tc>
      </w:tr>
    </w:tbl>
    <w:bookmarkStart w:name="z6" w:id="3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План по управлению пастбищами и их использованию по Шалкарскому району на 2025-2029 годы</w:t>
      </w:r>
    </w:p>
    <w:bookmarkEnd w:id="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Настоящий план по управлению пастбищами и их использованию (далее – План) разработан в соответствии с подпунктом 4-1) </w:t>
      </w:r>
      <w:r>
        <w:rPr>
          <w:rFonts w:ascii="Times New Roman"/>
          <w:b w:val="false"/>
          <w:i w:val="false"/>
          <w:color w:val="000000"/>
          <w:sz w:val="28"/>
        </w:rPr>
        <w:t>статьи 6</w:t>
      </w:r>
      <w:r>
        <w:rPr>
          <w:rFonts w:ascii="Times New Roman"/>
          <w:b w:val="false"/>
          <w:i w:val="false"/>
          <w:color w:val="000000"/>
          <w:sz w:val="28"/>
        </w:rPr>
        <w:t xml:space="preserve"> Закона Республики Казахстан "О пастбищах" (далее – Закон), подпунктом 2) </w:t>
      </w:r>
      <w:r>
        <w:rPr>
          <w:rFonts w:ascii="Times New Roman"/>
          <w:b w:val="false"/>
          <w:i w:val="false"/>
          <w:color w:val="000000"/>
          <w:sz w:val="28"/>
        </w:rPr>
        <w:t>пункта 3</w:t>
      </w:r>
      <w:r>
        <w:rPr>
          <w:rFonts w:ascii="Times New Roman"/>
          <w:b w:val="false"/>
          <w:i w:val="false"/>
          <w:color w:val="000000"/>
          <w:sz w:val="28"/>
        </w:rPr>
        <w:t xml:space="preserve"> статьи 16 Закона Республики Казахстан "О государственной статистике", </w:t>
      </w:r>
      <w:r>
        <w:rPr>
          <w:rFonts w:ascii="Times New Roman"/>
          <w:b w:val="false"/>
          <w:i w:val="false"/>
          <w:color w:val="000000"/>
          <w:sz w:val="28"/>
        </w:rPr>
        <w:t>приказом</w:t>
      </w:r>
      <w:r>
        <w:rPr>
          <w:rFonts w:ascii="Times New Roman"/>
          <w:b w:val="false"/>
          <w:i w:val="false"/>
          <w:color w:val="000000"/>
          <w:sz w:val="28"/>
        </w:rPr>
        <w:t xml:space="preserve"> Министра сельского хозяйства Республики Казахстан от 29 июля 2024 года № 263 "Об утверждении типового плана по управлению пастбищами и их использованию" (зарегистрирован в Реестре государственной регистрации нормативных правовых актов за № 34831).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План принимается в целях рационального использования пастбищ, устойчивого обеспечения потребности в кормах и предотвращения процессов деградации пастбищ.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При разработке Плана учитываются: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1) данные земельного баланса региона и информационной системы государственного земельного кадастра по форме согласно </w:t>
      </w:r>
      <w:r>
        <w:rPr>
          <w:rFonts w:ascii="Times New Roman"/>
          <w:b w:val="false"/>
          <w:i w:val="false"/>
          <w:color w:val="000000"/>
          <w:sz w:val="28"/>
        </w:rPr>
        <w:t>приложению 1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Плану.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2) сведения геоботанического обследования пастбищ по форме согласно </w:t>
      </w:r>
      <w:r>
        <w:rPr>
          <w:rFonts w:ascii="Times New Roman"/>
          <w:b w:val="false"/>
          <w:i w:val="false"/>
          <w:color w:val="000000"/>
          <w:sz w:val="28"/>
        </w:rPr>
        <w:t>приложению 2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Плану.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3) сведения о скотомогильниках (биометрических ямах), формируемые в соответствии с Правилами ведения реестра скотомогильников (биотермических ям), утвержденными </w:t>
      </w:r>
      <w:r>
        <w:rPr>
          <w:rFonts w:ascii="Times New Roman"/>
          <w:b w:val="false"/>
          <w:i w:val="false"/>
          <w:color w:val="000000"/>
          <w:sz w:val="28"/>
        </w:rPr>
        <w:t>приказом</w:t>
      </w:r>
      <w:r>
        <w:rPr>
          <w:rFonts w:ascii="Times New Roman"/>
          <w:b w:val="false"/>
          <w:i w:val="false"/>
          <w:color w:val="000000"/>
          <w:sz w:val="28"/>
        </w:rPr>
        <w:t xml:space="preserve"> Министра сельского хозяйства Республики Казахстан от 3 февраля 2020 года №35 (зарегистрирован в Реестре государственной регистрации нормативных правовых актов № 19987);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4) сведения об объектах пастбищной инфраструктуры и о сервитутах для прогона сельскохозяйственных животных по форме согласно </w:t>
      </w:r>
      <w:r>
        <w:rPr>
          <w:rFonts w:ascii="Times New Roman"/>
          <w:b w:val="false"/>
          <w:i w:val="false"/>
          <w:color w:val="000000"/>
          <w:sz w:val="28"/>
        </w:rPr>
        <w:t>приложению 3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Плану.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5) данные о численности поголовья сельскохозяйственных животных, полученные из базы данных идентификации сельскохозяйственных животных, с указанием их владельцев по форме согласно таблице 1 </w:t>
      </w:r>
      <w:r>
        <w:rPr>
          <w:rFonts w:ascii="Times New Roman"/>
          <w:b w:val="false"/>
          <w:i w:val="false"/>
          <w:color w:val="000000"/>
          <w:sz w:val="28"/>
        </w:rPr>
        <w:t>приложения 4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Плану;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6) данные о количестве гуртов, отар, табунов, сформированных по видам и половозрастным группам сельскохозяйственных животных по форме согласно таблице 2 </w:t>
      </w:r>
      <w:r>
        <w:rPr>
          <w:rFonts w:ascii="Times New Roman"/>
          <w:b w:val="false"/>
          <w:i w:val="false"/>
          <w:color w:val="000000"/>
          <w:sz w:val="28"/>
        </w:rPr>
        <w:t>приложения 4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Плану.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7) сведения о численности поголовья сельскохозяйственных животных для выпаса на отгонных пастбищах по форме согласно таблице 3 </w:t>
      </w:r>
      <w:r>
        <w:rPr>
          <w:rFonts w:ascii="Times New Roman"/>
          <w:b w:val="false"/>
          <w:i w:val="false"/>
          <w:color w:val="000000"/>
          <w:sz w:val="28"/>
        </w:rPr>
        <w:t>приложения 4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Плану.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8) данные об особенностях выпаса сельскохозяйственных животных на культурных и аридных пастбищах, землях лесного, водного фондов и особо охраняемых природных территорий.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9) рекомендуемые схемы пастбищеоборотов по форме согласно </w:t>
      </w:r>
      <w:r>
        <w:rPr>
          <w:rFonts w:ascii="Times New Roman"/>
          <w:b w:val="false"/>
          <w:i w:val="false"/>
          <w:color w:val="000000"/>
          <w:sz w:val="28"/>
        </w:rPr>
        <w:t>приложению 5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Плану;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10) официальная статистическая информация по статистике животноводства и растениеводства.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План содержит следующие приложения: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1) </w:t>
      </w:r>
      <w:r>
        <w:rPr>
          <w:rFonts w:ascii="Times New Roman"/>
          <w:b w:val="false"/>
          <w:i w:val="false"/>
          <w:color w:val="000000"/>
          <w:sz w:val="28"/>
        </w:rPr>
        <w:t>схема</w:t>
      </w:r>
      <w:r>
        <w:rPr>
          <w:rFonts w:ascii="Times New Roman"/>
          <w:b w:val="false"/>
          <w:i w:val="false"/>
          <w:color w:val="000000"/>
          <w:sz w:val="28"/>
        </w:rPr>
        <w:t xml:space="preserve"> (карта) расположения пастбищ на территории административно-территориальной единицы в разрезе категорий земель, на которой указываются границы, площади и виды пастбищ, в том числе отгонных, сезонных, аридных и культурных, сведения об их собственниках или землепользователях на основании правоустанавливающих и идентификационных документов на земельный участок;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2) </w:t>
      </w:r>
      <w:r>
        <w:rPr>
          <w:rFonts w:ascii="Times New Roman"/>
          <w:b w:val="false"/>
          <w:i w:val="false"/>
          <w:color w:val="000000"/>
          <w:sz w:val="28"/>
        </w:rPr>
        <w:t>схема</w:t>
      </w:r>
      <w:r>
        <w:rPr>
          <w:rFonts w:ascii="Times New Roman"/>
          <w:b w:val="false"/>
          <w:i w:val="false"/>
          <w:color w:val="000000"/>
          <w:sz w:val="28"/>
        </w:rPr>
        <w:t xml:space="preserve"> (карта) с обозначением пастбищ, предназначенных для нужд населения по выпасу сельскохозяйственных животных личного подворья, в том числе общественных пастбищ, на которой указываются границы и площади пастбищ, в том числе общественных пастбищ, предназначенных для нужд населения по выпасу сельскохозяйственных животных личного подворья;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3) </w:t>
      </w:r>
      <w:r>
        <w:rPr>
          <w:rFonts w:ascii="Times New Roman"/>
          <w:b w:val="false"/>
          <w:i w:val="false"/>
          <w:color w:val="000000"/>
          <w:sz w:val="28"/>
        </w:rPr>
        <w:t>схема</w:t>
      </w:r>
      <w:r>
        <w:rPr>
          <w:rFonts w:ascii="Times New Roman"/>
          <w:b w:val="false"/>
          <w:i w:val="false"/>
          <w:color w:val="000000"/>
          <w:sz w:val="28"/>
        </w:rPr>
        <w:t xml:space="preserve"> (карта) с обозначением рекомендуемых схем пастбищеоборотов, на которой указываются схемы пастбищеоборотов, рекомендуемые на основании геоботанического обследования пастбищ;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4) </w:t>
      </w:r>
      <w:r>
        <w:rPr>
          <w:rFonts w:ascii="Times New Roman"/>
          <w:b w:val="false"/>
          <w:i w:val="false"/>
          <w:color w:val="000000"/>
          <w:sz w:val="28"/>
        </w:rPr>
        <w:t>схема</w:t>
      </w:r>
      <w:r>
        <w:rPr>
          <w:rFonts w:ascii="Times New Roman"/>
          <w:b w:val="false"/>
          <w:i w:val="false"/>
          <w:color w:val="000000"/>
          <w:sz w:val="28"/>
        </w:rPr>
        <w:t xml:space="preserve"> (карта) с обозначением сервитутов для прогона сельскохозяйственных животных, скотопрогонных трасс и иных объектов пастбищной инфраструктуры, а также скотомогильников (биометрических ям), на которой указываются сервитуты для прогона сельскохозяйственных животных, скотопрогонные трассы, объекты пастбищной инфраструктуры, месторасположение скотомогильников (биометрических ям);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5) </w:t>
      </w:r>
      <w:r>
        <w:rPr>
          <w:rFonts w:ascii="Times New Roman"/>
          <w:b w:val="false"/>
          <w:i w:val="false"/>
          <w:color w:val="000000"/>
          <w:sz w:val="28"/>
        </w:rPr>
        <w:t>схема</w:t>
      </w:r>
      <w:r>
        <w:rPr>
          <w:rFonts w:ascii="Times New Roman"/>
          <w:b w:val="false"/>
          <w:i w:val="false"/>
          <w:color w:val="000000"/>
          <w:sz w:val="28"/>
        </w:rPr>
        <w:t xml:space="preserve"> (карта) с обозначением пастбищ, которые могут быть предоставлены в землепользование пастбищепользователям.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6) </w:t>
      </w:r>
      <w:r>
        <w:rPr>
          <w:rFonts w:ascii="Times New Roman"/>
          <w:b w:val="false"/>
          <w:i w:val="false"/>
          <w:color w:val="000000"/>
          <w:sz w:val="28"/>
        </w:rPr>
        <w:t>схема</w:t>
      </w:r>
      <w:r>
        <w:rPr>
          <w:rFonts w:ascii="Times New Roman"/>
          <w:b w:val="false"/>
          <w:i w:val="false"/>
          <w:color w:val="000000"/>
          <w:sz w:val="28"/>
        </w:rPr>
        <w:t xml:space="preserve"> доступа к водоисточникам (озерам, рекам, прудам, копаням, оросительным или обводнительным каналам, трубчатым или шахтным колодцам), составленная согласно норме потребления воды, на которой указываются маршруты передвижения животных к водоисточникам.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7) </w:t>
      </w:r>
      <w:r>
        <w:rPr>
          <w:rFonts w:ascii="Times New Roman"/>
          <w:b w:val="false"/>
          <w:i w:val="false"/>
          <w:color w:val="000000"/>
          <w:sz w:val="28"/>
        </w:rPr>
        <w:t>схема</w:t>
      </w:r>
      <w:r>
        <w:rPr>
          <w:rFonts w:ascii="Times New Roman"/>
          <w:b w:val="false"/>
          <w:i w:val="false"/>
          <w:color w:val="000000"/>
          <w:sz w:val="28"/>
        </w:rPr>
        <w:t xml:space="preserve"> размещения поголовья сельскохозяйственных животных на отгонных пастбищах, на которой указываются границы и площади отгонных пастбищ для размещения поголовья сельскохозяйственных животных;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8) требования, необходимые для рационального использования пастбищ на соответствующей административно-территориальной единице, к которым относятся: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соблюдение предельно допустимой нормы нагрузки на общую площадь пастбищ согласно </w:t>
      </w:r>
      <w:r>
        <w:rPr>
          <w:rFonts w:ascii="Times New Roman"/>
          <w:b w:val="false"/>
          <w:i w:val="false"/>
          <w:color w:val="000000"/>
          <w:sz w:val="28"/>
        </w:rPr>
        <w:t>приказу</w:t>
      </w:r>
      <w:r>
        <w:rPr>
          <w:rFonts w:ascii="Times New Roman"/>
          <w:b w:val="false"/>
          <w:i w:val="false"/>
          <w:color w:val="000000"/>
          <w:sz w:val="28"/>
        </w:rPr>
        <w:t xml:space="preserve"> Министра сельского хозяйства Республики Казахстан от 14 апреля 2015 года № 3-3/332 "Об утверждении предельно допустимой нормы нагрузки на общую площадь пастбищ" (зарегистрирован в Реестре государственной регистрации нормативных правовых актов № 11064);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использование пастбищ с учетом пастбищеоборотов и источников водопользований;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разбивка площадей пастбищ на отдельные выпасные участки;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чередование участков пастбищ по сезонам года в пространстве и во времени (внутри сезона, года);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ежегодное оставление одного из участков пастбищеоборота без выпаса и сельскохозяйственных животных.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Приложение 1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к Плану по управлению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пастбищами и их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использованию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по Шалкарскому району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на 2025-2029 годы</w:t>
            </w:r>
          </w:p>
        </w:tc>
      </w:tr>
    </w:tbl>
    <w:bookmarkStart w:name="z8" w:id="4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Данные земельного баланса региона и информационной системы государственного земельного кадастра</w:t>
      </w:r>
    </w:p>
    <w:bookmarkEnd w:id="4"/>
    <w:bookmarkStart w:name="z9" w:id="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Таблица 1. Распределение пастбищ по категориям земель Шалкарского района, гектаров</w:t>
      </w:r>
    </w:p>
    <w:bookmarkEnd w:id="5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1230"/>
        <w:gridCol w:w="1230"/>
        <w:gridCol w:w="1230"/>
        <w:gridCol w:w="1230"/>
        <w:gridCol w:w="1230"/>
        <w:gridCol w:w="1230"/>
        <w:gridCol w:w="1230"/>
        <w:gridCol w:w="1230"/>
        <w:gridCol w:w="1230"/>
        <w:gridCol w:w="1230"/>
      </w:tblGrid>
      <w:tr>
        <w:trPr>
          <w:trHeight w:val="30" w:hRule="atLeast"/>
        </w:trPr>
        <w:tc>
          <w:tcPr>
            <w:tcW w:w="123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Наименование района</w:t>
            </w:r>
          </w:p>
        </w:tc>
        <w:tc>
          <w:tcPr>
            <w:tcW w:w="123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Код класси-фикатора админис-тративно-террито-риальных объектов</w:t>
            </w:r>
          </w:p>
        </w:tc>
        <w:tc>
          <w:tcPr>
            <w:tcW w:w="0" w:type="auto"/>
            <w:gridSpan w:val="7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Категории земель</w:t>
            </w:r>
          </w:p>
        </w:tc>
        <w:tc>
          <w:tcPr>
            <w:tcW w:w="123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Итого земель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сельско хозяйственного назначения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населенных пунктов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промышленности, транспорта, связи и иного не сельскохозяйственного назначения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особо охраняе мых природ- ных территорий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лесного фонда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водного фонда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Земли запаса</w:t>
            </w: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/>
                <w:i w:val="false"/>
                <w:color w:val="000000"/>
              </w:rPr>
              <w:t xml:space="preserve"> 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/>
                <w:i w:val="false"/>
                <w:color w:val="000000"/>
              </w:rPr>
              <w:t xml:space="preserve"> 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/>
                <w:i w:val="false"/>
                <w:color w:val="000000"/>
              </w:rPr>
              <w:t xml:space="preserve"> 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/>
                <w:i w:val="false"/>
                <w:color w:val="000000"/>
              </w:rPr>
              <w:t xml:space="preserve"> 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/>
                <w:i w:val="false"/>
                <w:color w:val="000000"/>
              </w:rPr>
              <w:t xml:space="preserve"> 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/>
                <w:i w:val="false"/>
                <w:color w:val="000000"/>
              </w:rPr>
              <w:t xml:space="preserve"> 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/>
                <w:i w:val="false"/>
                <w:color w:val="000000"/>
              </w:rPr>
              <w:t xml:space="preserve"> 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/>
                <w:i w:val="false"/>
                <w:color w:val="000000"/>
              </w:rPr>
              <w:t xml:space="preserve"> 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/>
                <w:i w:val="false"/>
                <w:color w:val="000000"/>
              </w:rPr>
              <w:t xml:space="preserve"> 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/>
                <w:i w:val="false"/>
                <w:color w:val="000000"/>
              </w:rPr>
              <w:t xml:space="preserve"> 10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Шалкарский район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156400000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2670453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873714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27325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31418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2281436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300734</w:t>
            </w:r>
          </w:p>
        </w:tc>
      </w:tr>
    </w:tbl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По административно - территориальному делению в Шалкарском районе 12 аульных округов (Айшуакский, Актогайский, Бершугирский, Бозойский, Жанаконыский, Есет Котибарулы, Кауылжырский, Кишикумский, Монкебийский, Тогузский, Шалкарский, Шетыргызский, и город Шалкар.).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Общая площадь территории Шалкарского района – 6 185 080 гектар, из них пастбищные земли – 5 316342 гектар.</w:t>
      </w:r>
    </w:p>
    <w:bookmarkStart w:name="z10" w:id="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Таблица 2. Распределение пастбищ населенного пункта, гектаров</w:t>
      </w:r>
    </w:p>
    <w:bookmarkEnd w:id="6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1118"/>
        <w:gridCol w:w="1118"/>
        <w:gridCol w:w="1118"/>
        <w:gridCol w:w="1118"/>
        <w:gridCol w:w="1118"/>
        <w:gridCol w:w="1118"/>
        <w:gridCol w:w="1118"/>
        <w:gridCol w:w="1118"/>
        <w:gridCol w:w="1118"/>
        <w:gridCol w:w="1119"/>
        <w:gridCol w:w="1119"/>
      </w:tblGrid>
      <w:tr>
        <w:trPr>
          <w:trHeight w:val="30" w:hRule="atLeast"/>
        </w:trPr>
        <w:tc>
          <w:tcPr>
            <w:tcW w:w="111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 п/п</w:t>
            </w:r>
          </w:p>
        </w:tc>
        <w:tc>
          <w:tcPr>
            <w:tcW w:w="111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Наименование сельского округа</w:t>
            </w:r>
          </w:p>
        </w:tc>
        <w:tc>
          <w:tcPr>
            <w:tcW w:w="111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Код класси-фикатора админис-тративно-террито-риальных объектов</w:t>
            </w:r>
          </w:p>
        </w:tc>
        <w:tc>
          <w:tcPr>
            <w:tcW w:w="111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Наименование населенного пункта</w:t>
            </w:r>
          </w:p>
        </w:tc>
        <w:tc>
          <w:tcPr>
            <w:tcW w:w="111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Общая площадь пастбищ, тысяч гектаров</w:t>
            </w:r>
          </w:p>
        </w:tc>
        <w:tc>
          <w:tcPr>
            <w:tcW w:w="0" w:type="auto"/>
            <w:gridSpan w:val="6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Площадь и виды пастбищ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предназначенные для удовлетворения нужд населения по выпасу сельскохо-зяйственных животных личного подворья, тысяч гектаров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общественные, тысяч гектаров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отгонные, тысяч гектаров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сезонные, тысяч гектаров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аридные, тысяч гектаров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культурные, тысяч гектаров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/>
                <w:i w:val="false"/>
                <w:color w:val="000000"/>
              </w:rPr>
              <w:t xml:space="preserve"> 1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/>
                <w:i w:val="false"/>
                <w:color w:val="000000"/>
              </w:rPr>
              <w:t xml:space="preserve"> 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/>
                <w:i w:val="false"/>
                <w:color w:val="000000"/>
              </w:rPr>
              <w:t xml:space="preserve"> 3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/>
                <w:i w:val="false"/>
                <w:color w:val="000000"/>
              </w:rPr>
              <w:t xml:space="preserve"> 4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/>
                <w:i w:val="false"/>
                <w:color w:val="000000"/>
              </w:rPr>
              <w:t xml:space="preserve"> 5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/>
                <w:i w:val="false"/>
                <w:color w:val="000000"/>
              </w:rPr>
              <w:t xml:space="preserve"> 6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/>
                <w:i w:val="false"/>
                <w:color w:val="000000"/>
              </w:rPr>
              <w:t xml:space="preserve"> 7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/>
                <w:i w:val="false"/>
                <w:color w:val="000000"/>
              </w:rPr>
              <w:t xml:space="preserve"> 8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/>
                <w:i w:val="false"/>
                <w:color w:val="000000"/>
              </w:rPr>
              <w:t xml:space="preserve"> 9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/>
                <w:i w:val="false"/>
                <w:color w:val="000000"/>
              </w:rPr>
              <w:t xml:space="preserve"> 10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/>
                <w:i w:val="false"/>
                <w:color w:val="000000"/>
              </w:rPr>
              <w:t xml:space="preserve"> 11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Айшуакский сельский округ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156433100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село Бегимбет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93352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93352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Айшуакский сельский округ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156433200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село Есет ата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26081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26081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Актогайский сельский округ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156435100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село Котыртас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20983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20983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Актогайский сельский округ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156435200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 село Корганжан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4309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4309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Актогайский сельский округ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156435300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село Актан Батыр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13456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13456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Бершугирский сельский округ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156438100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село Бершугир 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20847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20847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Бершугирский сельский округ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156438200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село Алабас 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6259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6259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Бершугирский сельский округ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156438400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село Сарысай 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2940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2940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Бозойский сельский округ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156437100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село Бозой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70781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70781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Бозойский сельский округ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156437200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село Канбакты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16524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16524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Жанаконыский сельский округ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156441100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село Аккайттым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79343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79343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Жанаконыский сельский округ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156441200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село Копасор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15073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15073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сельский округ Есет Котибарулы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156439100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село Байкадам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66541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66541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Кауылжырский сельский округ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156443880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село Кайдауыл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10000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10000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Кауылжырский сельский округ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156443100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село Кауылжыр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19706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19706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Кауылжырский сельский округ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156443900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село Улпан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7271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7271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Кишикумский сельский округ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156442100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село Шиликти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37539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37539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Кишикумский сельский округ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156442300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село Карашокат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16616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16616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Кишикумский сельский округ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156442200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село Акеспе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8200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8200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Кишикумский сельский округ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156442800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село Шокысу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13536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13536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Монкебийский сельский округ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156444100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село Монке би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33504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33504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Тогызский сельский округ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156445100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село Тогуз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21069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21069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Тогызский сельский округ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156445200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село Жылан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13819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13819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Тогызский сельский округ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156445400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село Кендала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7216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7216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Тогызский сельский округ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156445280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село Копмола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8152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8152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Шетыргызский сельский округ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156451100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село Каратогай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79106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79106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Шетыргызский сельский округ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156451200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село Тумалыкол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9389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9389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Шалкарский сельский округ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156447100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село Жылтыр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29577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29577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Шалкарский сельский округ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156447300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село Талдыкум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15325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15325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</w:tbl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На территории Шалкарского района пастбища относится к сезонным, аридным и отгонным пастбищам.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 районе функционируют 618 крестьянских хозяйств, за которыми закреплено 2 390 459 гектаров пастбищ.</w:t>
      </w:r>
    </w:p>
    <w:bookmarkStart w:name="z11" w:id="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Таблица 3. Сведения о собственниках и землепользователях на основании правоустанавливающих и идентификационных документов на земельный участок</w:t>
      </w:r>
    </w:p>
    <w:bookmarkEnd w:id="7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2460"/>
        <w:gridCol w:w="2460"/>
        <w:gridCol w:w="2460"/>
        <w:gridCol w:w="2460"/>
        <w:gridCol w:w="2460"/>
      </w:tblGrid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 п/п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Наименование собственников, землепользователей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Бизнес-идентификационный номер/индивидуальный идентификационный номер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Кадастровый номер земельного участка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Площадь пастбищ, тысяч гектаров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/>
                <w:i w:val="false"/>
                <w:color w:val="000000"/>
              </w:rPr>
              <w:t xml:space="preserve"> 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/>
                <w:i w:val="false"/>
                <w:color w:val="000000"/>
              </w:rPr>
              <w:t xml:space="preserve"> 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/>
                <w:i w:val="false"/>
                <w:color w:val="000000"/>
              </w:rPr>
              <w:t xml:space="preserve"> 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/>
                <w:i w:val="false"/>
                <w:color w:val="000000"/>
              </w:rPr>
              <w:t xml:space="preserve"> 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/>
                <w:i w:val="false"/>
                <w:color w:val="000000"/>
              </w:rPr>
              <w:t xml:space="preserve"> 5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Монкебийский сельский округ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"КӨРКЕМАЙ"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190864028056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02035014181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6 300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"АЗАМАТ"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941264004474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02035014183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3 200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"АЗАМАТ"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941264004474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02035014017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"АЗАМАТ"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941264004474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02035014080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2391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"АЗАМАТ"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941264004474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02035014252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126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"АЗАМАТ"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941264004474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02035024258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5900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"БАҚАТАЙ"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070360016246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02035014084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1 000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"БАҚЫТЖАН-С"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090264020761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02035014119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4 500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"БАҚЫТЖАН-С"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090264020761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02035014194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"БАҚЫТКЕЛДІ"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010864007494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02035014035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1286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"БАҚЫТКЕЛДІ"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010864007494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02035014146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"БАҚЫТКЕЛДІ"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010864007494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02035014036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259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"БЕКМАРАЛ"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130264007764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02035014152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4 000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"БИБАРЫС"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120564018709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02035014129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2 000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"ДАРХАН"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380509301945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02035014049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"ДАРХАН"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380509301945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02035014050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"ДОСЖАН"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151064026086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02035014166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2 866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"ДОСЖАН"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151064026086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02035004851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"ДОСЖАН-2"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210664017199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02035014221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3435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"ЕРҒАЛИ"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941260002872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02035014020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1 573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"ЕРҒАЛИ"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941260002872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02035024256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7900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"ЕРІК"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010164014987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02035004699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"ЕРІК"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010164014987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02035004109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1004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"ЕРІК"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010164014987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02035004117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751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"АБДІ"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980560004150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02035014013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3 295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"ЖАНАБЕРГЕН"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051164022879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02035014093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3 172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"ЖАҢА-ТАЛАП"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941264004008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02035014008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4051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"ЖАҢА-ТАЛАП"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941264004008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02035014009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72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"ЖАҚСЫЛЫҚ"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941264004365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02035006003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"КАРАКАТ"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141264025003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02035014155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955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"КАРАКАТ"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141264025003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02035014156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131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"МЕРЕЙ"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941264004048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02035014010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5 075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"МАУЛЕН"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061060012672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02035014085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2 500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"МҰРАТ-Ы"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980760004247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02035014041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1110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"МҰРАТ-Ы"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980760004247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02035014154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"НАЙМАН"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130364001441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02035014131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3 000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"НҰРДАУЛЕТ"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950160002095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02035014016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2 855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"ОРМАН"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980764016420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02035014169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2 700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"ОРМАН"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980764016420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02035014102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"ОРМАН"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980764016420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02035014177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"ОРМАН"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980764016420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02035014178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"ОРМАН"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980764016420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02035014209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1510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"ОРМАН"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980764016420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02035014210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"ОРМАН"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980764016420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02035014236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"РАУАН"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941264003862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02035004073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1 490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"РАУАН"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941264003862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02035014029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1 200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"РАУАН"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941264003862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02035014192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780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"ТАЛАП"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941260001254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02035014137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1 100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"ТАСҚОРА"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070464015510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02035014099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1427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"ТАСҚОРА"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070464015510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02035014145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4433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"ТАСҚОРА"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070464015510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02035014223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1330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"ТҰРАР"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090264005292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02035014128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2855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"ТҰРАР"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090264005292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02035012201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"ТҰРАР"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090264005292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02035014106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"ТҰРСЫН"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040264029469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02035014051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1164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"ТҰРСЫН"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040264029469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02035014040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1001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"ШАТТЫҚ"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941260004165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02035014132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1164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"ШАТТЫҚ"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941260004165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02035014133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3136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"ШАТТЫҚ"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941260004165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02035014011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2379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"ҰЯЛЫКӨЛ"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950160001512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02035014012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2 855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"АЛИХАН"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200164029529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02035014201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3170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"НҰРАЛИ-Т"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200164021206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02035014200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4175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"ӘДІЛЕТ"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200664003503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02035014198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"КЕНЖЕБАЙ"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200764005682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02035014206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"ХАЛЫҚ"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200764023849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02035014205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6370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"АСЫЛ-ЖАН"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201164005475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02035014211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"ЕҢБЕК"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951260000898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02035028069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1708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"БЕРЕКЕ"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201264013717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02035014212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4490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"ЛЕКЕР"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210464039797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02035014219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"ТӨЛЕШ"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210564034708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02035014224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6100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"РАЯНА"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210664003674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02035014229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"ЕЛДОС-Е"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210564033632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02035014222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2160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"АЙДЫН"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220664008270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02035014238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"БЕРДІБЕК"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220664019266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02035014240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"ТӨРЕНҰР"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220664011746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02035024257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"БЕРІШ"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220664011697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02035024264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"БЕКҰЛАН"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220964033480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02035014251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"АБДУЛ-РАХИМ"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220864007309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02035014250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"ШЕРХАН".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220764048144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02035014248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"АҚЖҮРЕК"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220764050136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02035014247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"МҰРАГЕР"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221264038815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02035024271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Кауылжырский сельский округ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"АДИЛЖАН БИ АЛИБЕК"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990164014612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02035004669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"АДИЛЖАН БИ АЛИБЕК"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990164014612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02035004670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"АДИЛЖАН БИ АЛИБЕК"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990164014612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02035004694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"АДИЛЖАН БИ АЛИБЕК"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990164014612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02035004066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"АДИЛЖАН БИ АЛИБЕК"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990164014612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02035004067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318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"АДИЛЖАН БИ АЛИБЕК"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990164014612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02035004801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1 600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"АДИЛЖАН БИ АЛИБЕК"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990164014612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2035004802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"АДИЛЖАН БИ АЛИБЕК"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990164014612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02035004810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"АЃЛЕН"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061264023357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02035004181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1 500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"АКНИЕТ-С"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090364008875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02035004667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2 000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"АЩЫСАЙ"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000460007119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02035004753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"АЩЫСАЙ"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000460007119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02035004074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640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"БИРЛЕСТИК"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130264012592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02035004068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"БИРЛЕСТИК"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130264012592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02035004136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"БИРЛЕСТИК"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130264012592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02035004767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"БИРЛЕСТИК"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130264012592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02035004854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"ЕР-ДАУРЕН"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750106301901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02035004759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1 000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"ЖАСУЛАН"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030564018889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02035014130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"ЖАСУЛАН"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030564018889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02035014034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951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"ЖАСУЛАН"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030564018889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02035014147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"ЖУМАГАЛИ"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941264004018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02035016190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"ЖУМАГАЛИ"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941264004018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02035004060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2996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"КАЛЫБЕК"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030464021337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02035004133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"КАЛЫБЕК"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030464021337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02035004134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"КАРАЖАН"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120664015565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02035004659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1 200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"КОНЫРТАЙ"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110564011353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02035004652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"КОНЫРТАЙ"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110564011353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02035004680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770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"КОНЫРТАЙ"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110564011353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02035018110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1730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"КОНЫРТАЙ"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110564011353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02035016214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"МЕЙИРЛАН"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680110301036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02035006296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1 300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"САМАЛ"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120464023375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02035004665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1 500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"ЫРЫС"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041260003951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02035004139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1 000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"АЙДОС"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210564021311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02035008197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1280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"МАНСУР"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200164025080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02035004807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"ТІЛЕУ-2022"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220240021084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02035004856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Есет Көтібарұлы сельский округ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"Кунгей"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540301300890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02035012272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1 362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"Кунгей"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540301300890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02035024215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1 800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"Жандос"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630404300959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02035012271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"АБАЙ"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941160001880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02035012013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902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"АБАЙ"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941160001880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02035012225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131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"АБАЙ"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941160001880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02035012226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569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"АБАЙ"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941160001880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02035006271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"АБАЙ"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941160001880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02035006272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"АГАЙЫН"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980364020345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02035012018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"АКБУЛАК"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980560004237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02035012099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2 105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"АКБУЛАК"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980560004237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02035002242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"АКЖОЛ"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010464017010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02035012183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305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"АКЖОЛ"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010464017010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02035012294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"АЛТАЙ"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130664046212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02035012215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"АЛТАЙ"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130664046212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02035012216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"АТАКОНЫС"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040460027686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02035012008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2308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"АТАКОНЫС"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040460027686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02035012127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1007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"БАГДАТ"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950464002781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02035012043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"БАГДАТ"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950464002781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02035012044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"БАГДАТ"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950464002781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02035006261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"БАГДАТ"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950464002781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02035014184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3 800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"БАГДАТ"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950464002781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02035024226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4845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"БАЙИМ"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010160006131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02035012094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3 500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"БАКДАУЛЕТ"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980364020335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02035012052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"БАКДАУЛЕТ"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980364020335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02035012222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"БАУЫРЖАН"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980764016470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02035012125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1102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"БАУЫРЖАН"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980764016470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02035012218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"БЕРЕКЕ"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040460027656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02035012032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701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"БЕРЕКЕ"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040460027656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02035012071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"БЕРЕКЕ"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980960004591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02035012074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962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"БЕРЕКЕТ-2010"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101064013550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02035012181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1 500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"БЕРЕКЕТ-2010"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101064013550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02035012231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2 000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"ДАСТАН"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950464003432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02035012082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452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"ДАСТАН"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950464003432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02035024253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"ДАСТАН"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950464003432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02035014215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2283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"ДАСТАН"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950464003432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02035006346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3811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"ДАУЛЕТ"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020264019537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02035012057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"ДАУЛЕТ"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020264019537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02035014182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3 200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"ЕЛДОС-А"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130664008935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02035012206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1 500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"ЕЛЖАС"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060664026849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02035012166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1 000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"ЕЛИБАЙ".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021264018145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02035012117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902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"ЕЛИБАЙ"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021264018145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02035012118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953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"ЕСІМБАЙ"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080564008098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02035012097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850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"ЕСІМБАЙ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080564008098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02035012195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"ЕСІМБАЙ-Б"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121064016995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02035012189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"ЕСІМБАЙ-Б"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121064016995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02035012204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"ЕСІМБАЙ-Б"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121064016995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02035012227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4515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"ЕСІМБАЙ-Б"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121064016995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02035012228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"ЕСІМБАЙ-Б"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121064016995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02035012229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"ЕСІМБАЙ-Б"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121064016995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02035012242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"ЕСІМБАЙ-Б"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121064016995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02035008147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"ЖАНУЯ"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970664013341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02035012046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"ЖӘНІБЕК"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120364020991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02035012188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1 000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"ЖОМАРТ"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980764015889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02035012041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"ЖОМАРТ"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980764015889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02035012042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"ЖОМАРТ"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980764015889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02035012199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1750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"ЖОМАРТ"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980764015889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02035012245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7660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"ЖОМАРТ"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980764015889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02035024241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"КАРШЫГА"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980760004524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02035012070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"КАРШЫГА"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980760004524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02035012131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"КАРШЫГА"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980760004524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02035012170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"КЕЗКАРА"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941164002484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02035012072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1 600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"КУМПЕЙИС"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030560006685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02035012054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"ҚЫЗЫЛБҰРЫШ"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040560015498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02035012120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1005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"ҚЫЗЫЛБҰРЫШ"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040560015498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02035012121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"МАНАС"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980764004833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02035012047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"МАНАС"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980764004833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02035012048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"САЙЫМ"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190264021205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020350121002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3 480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"МОЙЫНКУМ"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080864019400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02035012003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452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"МОЙЫНКУМ"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080864019400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02035012004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6768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"МОЙЫНКУМ"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080864019400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02035012167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"МОЙЫНКУМ"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080864019400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02035012209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"МОЙЫНКУМ"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080864019400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02035012210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1850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"МОЙЫНКУМ"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080864019400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02035012211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"МУРАГЕР"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941164002583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02035012055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503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"МУРАГЕР"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941164002583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02035012056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805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"МУРАТ"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980560004170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02035012049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"МУРАТ"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980560004170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02035012050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"МУРАТ"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980560004170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02035012219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"МУРАТ"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980560004170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02035012220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"МУРАТ"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980560004170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02035006297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"НАСИПХАН"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003360007422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02035012083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476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"НАСИПХАН"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003360007423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02035012084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"НАУРЫЗ"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980860004885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02035012081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2 303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"НИЯЗ"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980764015829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02035012045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"НИЯЗБЕК"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000360007412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02035012019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"НУРАЛЫ"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130364019632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02035012202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"НУРАЛЫ"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130364019632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02035012243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189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"НУРАЛЫ"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130364019632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02035006274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5700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"НУРАЛЫ"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130364019632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02035006275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"НУРАЛЫ"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130364019632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02035006328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2 310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"НУРАЛЫ"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130364019632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02035024234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16400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"НУРАЛЫ"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130364019632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02035024236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"НУРАЛЫ"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130364019632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02035024237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13300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"НУРАЛЫ"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130364019632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02035006345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4922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"НУР-АСЕМ"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010364015388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02035012112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767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"НУР-АСЕМ"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010364015388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02035012113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"НУР-АСЕМ"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010364015388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02035012213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1637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"НУР-АСЕМ"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010364015388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02035012214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353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"НУРГАЗЫ"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941160001157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02035012016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"НУРГАЗЫ"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941160001157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02035012017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"НУРЛАН"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000360002739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02035012115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312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"САКИ"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980660003939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02035012051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1120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"САКИ"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980660003939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02035012168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"САКИ"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980660003939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02035012169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"САПАРГАЛИ"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970660001732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02035012138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"САПАРГАЛИ"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970660001732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02035012139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"САПАРГАЛИ"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970660001732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02035008178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"СЕЙНУР"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941164003105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02035012015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"СЕЙНУР"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941164003105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02035006319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2 150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46.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"ТУРГАНБАЙ"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050464029666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02035012022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"ТУРГАНБАЙ"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050464029666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02035012087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603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"ТУРГАНБАЙ"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050464029666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02035012088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47.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"УЗАКБАЙ"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980864015397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02035012020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4150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"УЗАКБАЙ"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980864015397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02035012021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"УЗАКБАЙ"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980864015397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02035012173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927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"УЗАКБАЙ"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980864015397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02035012174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572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"УШТАГАН"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070360016751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02035012108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305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"УШТАГАН"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070360016751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02035012180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"ШОЛАК ЖИДЕ"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941160001820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02035012011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"ШОЛАК ЖИДЕ"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941160001820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02035012012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886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"ШЫНДАУЛЕТ"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030464023287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02035012100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"ШЫНДАУЛЕТ"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030464023287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02035012101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"ШЫНДАУЛЕТ"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030464023287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02035012172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"ШЫНДАУЛЕТ"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030464023287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02035012255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51.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"ТҰЛПАР-М"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201064033010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02035012291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1563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"ТӘҢІРБЕРГЕН"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210664019323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02035012296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799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53.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"ҚҰЛАГЕР"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220964036148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02035012329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54.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"АСТАНА"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220764048184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02035012328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Тогызский сельский округ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"НУРТИЛЕК"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180964002361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02035008170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3 000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"АДИЛЕТ-Б"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090464011422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02035008130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3 800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"АЙДАРБЕК-АРДАНА"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941264004414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02035008156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363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"АЛТЫНБАЙ-СЕЙІЛ"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941264004652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02035008049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"АЛТЫНБАЙ-СЕЙІЛ"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941264004652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02035008012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970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"АЛТЫНБАЙ-СЕЙІЛ"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941264004652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02035008198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"АМАН-С"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080564008157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02035008128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1 000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"АҚҚҰМ"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941264004028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02035008039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1618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"АҚҚҰМ"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941264004028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02035008040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322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"АҚҚҰМ"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941264004028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02035008041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206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"АҚҚҰМ"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941264004028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02035008042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"БЕКБОЛАТ"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130664012021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02035008136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"БЕКБОЛАТ"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130664012021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02035008137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"БЕКБОЛАТ"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130664012021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02035008138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"ЖҰМАН"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941264003149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02035008003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1 563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"НҰРЛАН"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030864026098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02035018105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"НҰРЛАН"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030864026098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02035018106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501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"НҰРЛАН"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030864026098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02035004806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2980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"НҰРЛАН"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030864026098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02035004805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"ПІРМАГАНБЕТ"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130764018232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02035008015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720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"ПІРМАГАНБЕТ"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130764018232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02035008016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"САГИДАН"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141064017312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02035008158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1 400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"САЯСАТ"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020664015221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02035016064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"САЯСАТ"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020664015221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02035016065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"САЯСАТ"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020664015221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02035016225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1 565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"САЯСАТ"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020664015221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02035016276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"ТОЛЕУЖАН"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130564017336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02035008202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"ТОЛЕУЖАН"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130564017336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02035008141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"ТҰРАР-МЕКЕН"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941260002911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02035008089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882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"ТҰРАР-МЕКЕН"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941260002911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02035008090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294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"ТҰРАР-МЕКЕН"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941260002911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02035008091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294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"УТЕГЕНОВ"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851230301296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02035008165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2 000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"ЕРТАНАШ"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200164029509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02035008174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"ЕРӘЛІ"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200664006815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02035008175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2890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"ДӘУЛЕТ-М"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201064000551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02035008179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2680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"ҒАНИ-МҰРАТБАЙ"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201164020598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02035018714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915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"НҰР-ИМАН"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210464030862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02035018717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"ТҮГЕЛ"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210564038990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02035008183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2360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"ТАМА"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220664006760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02035008190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"АЙДОС"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220664042706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02035008197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"ЖИГЕР"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220564004086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02035008189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"АЙАРУ"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220664008200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02035008191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"НҰРСӘТ"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220964036158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02035018738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1795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"ТҰҒЫР-2022"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220864002615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02035008200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"БАҒДАТ"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231064008015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020350081002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Актогайский сельский округ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"АМАНАЙ"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941160001890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02035004092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"АМАНАЙ"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941160001890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02035004417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"АМАНАЙ"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941160001890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02035004418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"АСЫЛХАН"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730808302289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02035004104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"АСЫЛХАН"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730808302289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02035004105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"АСЫЛХАН"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730808302289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02035004812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535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"АСЫЛХАН"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730808302289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02035004843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"БАЙЖАН"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030460008717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02035004094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400,7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"БАЙЖАН"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030460008717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02035004095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501,2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"БАЙЖАН"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030460008717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02035004096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504,1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"БАЙЖАН"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030460008717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02035004829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"БАЙЖАН"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030460008717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02035004864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"БАЙЖАН"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030460008717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02035004850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565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"БАЙЖАН"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030460008717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020350041002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"БЕРЕКЕ"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941264004503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02035004015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886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"БЕРЕКЕ"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941264004503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02035004016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692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"БЕРЕКЕ"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941264004503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02035004621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1228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"БЕРЕКЕ"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941264004503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02035004867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"БЕРЕКЕ"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941264004503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02035004853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1465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"БОСТАНДЫК"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040164026074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02035004108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"БОСТАНДЫК"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040164026074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02035004835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1110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"ГАСЫР"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980764016659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02035004028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1 780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"КАЙЫРКЕН"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941264004781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02035004055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"КАЙЫРКЕН"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941264004781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02035004056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"КАЙЫРКЕН"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941264004781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02035004054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"КАЙЫРКЕН"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941264004781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02035004871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1985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"КАРАГАЙЛЫ"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941260002713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02035004049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718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"КАРАГАЙЛЫ"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941260002713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02035004050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"КАРА-ЖАР"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130664016827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02035004691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"КАРА-ЖАР"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130664016827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02035018122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2067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"КАРА-ЖАР"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130664016827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02035004754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333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"КОНЫСБАЙ"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020764015671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02035004017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1081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"КОНЫСБАЙ"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020764015671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02035004608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"КОНЫСБАЙ"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020764015671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02035004728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"МАХАМБЕТАЛИН"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980464019936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02035004023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"ТУРГАНБАЕВ"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490517300279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02035014019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214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"ЫНТЫМАК"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971064016565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02035004118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1305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"ЫНТЫМАК"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971064016565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02035004119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201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"НҰРЛЫБЕК"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190264031143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02035004787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1 550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"ЖАҚАЙЫМ"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891021350939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02035004808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2 500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"ЖАҚАЙЫМ"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891021350939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02035004809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1 700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"МИРАС"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200564019794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02035004811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2760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"МИРАС"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200564019794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02035004828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2240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"ЕРСАЙЫМ"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221164024574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02035004869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3120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"ЕРМЕКБАЙ"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221264019274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02035004872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1880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"АҚЖАН"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221264028560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02035004873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"ТҰЛПАР"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230664034182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02035004879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3570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Кишикумский сельский округ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"АБДОЛ"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941269004563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02035008054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1 558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"АВАН"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100364000448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02035008070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6501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"АВАН"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100364000448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02035008127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"АВАН"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100364000448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02035008161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1305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"АВАН"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100364000448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02035008162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"АЛМҰҚАН"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941264004612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02035008018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"АЛМҰҚАН"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941264004612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02035008019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940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"АСЕТ"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140564022314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02035008148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2 000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"АСТРАХАН"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040864018772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02035008086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902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"БАЙМАН"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130564016010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02035008143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"БАЙМАН"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130564016010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02035008144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"БАЙМАН"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130564016010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02035008145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"БЕДЕР"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020260008679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02035008078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1406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"БЕДЕР"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020260008679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02035008096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"БЕДЕР"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020260008679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02035008097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"БОЛАТ"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941260002624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02035008023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454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"БОЛАТ"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941260002624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02035008024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2052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"БОЛАТ"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941260002624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02035008169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994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"ЕРБОЛАТ"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080564008127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02035008068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584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"ЕСАЛЫ"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941260002931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02035008066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496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"ЕСАЛЫ"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941260002931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02035008067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"ЕСАЛЫ"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941260002931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02035008094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"ЕСІРКЕП"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051160012047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02035008093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"ЕСІРКЕП"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051160012047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02035008159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"ЕСІРКЕП"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051160012047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02035008160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"ЕСІРКЕП"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051160012047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02035008181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4842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"ЕСІРКЕП"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051160012047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02035008182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4254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"АБДІРАМАН"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060664028260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02035008120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2 000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"ЖАРАСХАН"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081264014887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02035008046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"ЖАРАСХАН"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081264014887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02035008047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470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"ЖАРМАЃАНБЕТ"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040560003870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02035008053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1 700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"ЖИБЕК ЖОЛЫ"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111264013916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02035028087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588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"ЖИБЕК ЖОЛЫ"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111264013916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02035028184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"ЖУМАХМЕТ"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941264004622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02035008051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2 516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"КАРАШЕКПЕН"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130664015879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02035008142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1288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"КАРАШЕКПЕН"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130664015879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02035028111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3712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"КІШІҚҰМ"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081264014877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02035008139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"КІШІҚҰМ"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081264014877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02035008172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2 100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"КІШІҚҰМ"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081264014877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02035008173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94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"КІШІҚҰМ"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081264014877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02035008167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"КІШІҚҰМ"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081264014877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02035008168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1 675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"МАДИЯР"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700510300752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02035028145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750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"МАДИЯР"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700510300752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02035028146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3 750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"МАНАБАЙ"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060160020225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02035008095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1 069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"МЕШІТ"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081264008189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02035008058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2408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"МЕШІТ"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081264008189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02035008060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204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"МЕШІТ"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081264008189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02035018011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421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"НУРБЕК"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061264023486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02035008029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843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"НУРБЕК"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061264023486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02035008031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"НУРЛЫБЕК"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941264004543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02035008052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2 940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"ОРМАН"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070564029504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02035008043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1906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"ОРМАН"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070564029504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02035008045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"САПАК"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010564018469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02035008036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3 500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"САПАК"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010564018469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02035016237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"САҚТАП"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941264004513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02035008048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3 000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"СЕЙТҚҰЛ"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941264004692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02035008062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1024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"СЕЙТҚҰЛ"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941264004692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02035008063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2426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"СЕМБАЙ"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941260001606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02035008073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"СЕМБАЙ"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941260001606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02035008074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448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"СЕР-МАК"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631015301915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02035028131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2 000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"САРСЕНБАЙ"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941264003991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02035008092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588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"СЫДЫК"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130564017485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02035008140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471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"СЫДЫК"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130564017485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02035008157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669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"ҚАЗИ-ЕДІЛБАЙ"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070464015769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02035008125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1 000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"ҚАНИ"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030464023207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02035008081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664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"ҚАНИ"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030464023207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02035008083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453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"ҚАСЫМ"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990264020773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02035008008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1970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"ҚАСЫМ"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990264020773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02035008079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1530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"ҚҰЛҚАЙ-АҚЫЛБЕК"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980564004451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02035008056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1058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"ҚҰЛҚАЙ-АҚЫЛБЕК"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980564004451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02035008057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"ЫҚЫЛАС"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120764001385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02035008135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858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"ЫҚЫЛАС"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120764001385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02035008072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876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"ТҮЗГІНДІ"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200664009057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02035008176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1486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"САТПАЙ"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220664019286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02035008195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"МАНСУР"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220964043180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02035008201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"СЫНТАЙ"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220864002605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02035008199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"МЕРГЕН"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230964020837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020350081001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Шетыргызский сельский округ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"АБДИРАШ"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980964014927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02035017020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1 024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"АЗБЕРГЕН"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130264014668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02035017027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2 380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"АЙБАР"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040760010741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02035010015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2 040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"АЙБАР"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130464022834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02035017078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2 000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"АЙБАР-1"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130464022834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02035017095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1 000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"АЙБАТ"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141064007662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02035017086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7 000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"АЙСАНА"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130364015907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02035010049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2 000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"АКНИЕТ"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980164021227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02035017019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1 000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"АЛАКАЙ"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131164004233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02035010054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"АЛАКАЙ"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131164004233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02035010055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"АЛТЫНАЙ"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070164026802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02035017068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4 000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"БАЙИМБЕТ"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971064015903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02035017007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1 190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"БАЙИМБЕТ"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971064015903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02035017079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"БАЙИМБЕТ"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971064015903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02035017080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1 400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"БЕКШЕ"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160764020606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02035017096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3 490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"ГАУХАР"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110164019285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02035010051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5 000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"ЕЛЕУКЕН"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050664014289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02035017006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3 320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"ЕЛЕУКЕН"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050664014289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02035017081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"ЕРМУХАН"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040564038746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02035017028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2770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"ЕРМУХАН"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040564038746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02035017039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3 000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"ЖАДЫРАСЫН".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000364017683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02035017022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2 570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"ЖАДЫРАСЫН"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000364017684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02035017023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"ЖАНАРГУЛ"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061720033148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02035010016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"ЖАНАРГУЛ"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061720033148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02035010017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"ЖАНАРГУЛ"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061720033148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02035010056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"ЖАНДАУЛЕТ"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360301302056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02035010040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"ЖАНДАУЛЕТ"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360301302056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02035010041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"ЖАНДАУЛЕТ"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360301302056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02035010042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"ИСЛАМ"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130464024038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02035017075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"КАЙНАР"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111264000855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02035010047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"КАЙНАР"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111264000855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02035010048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738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"КАЙНАР"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111264000855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02035017072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3262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"КАЙНАР"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111264000855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02035010050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"КАЙЫНДЫ"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060260012644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02035017074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 9082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"КАРАТОГАЙ".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030560008403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02035017015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"КАРАТОГАЙ".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030560008403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02035017016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860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"КАРАТОГАЙ".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030560008403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02035017017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580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"КИЮБЕК"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040260004134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02035017003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1458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"КИЮБЕК"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040260004134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02035017004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801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"КИЮБЕК"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040260004134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02035017041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"КУАНЫШ"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130964015384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02035010052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"ЭтноАуылАктобе" ЖШС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200940021531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02035017099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"ЭтноАуылАктобе" -ЖШС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200940021531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02035017076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2 500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"ЭтноАуылАктобе" -ЖШС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200940021531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02035017077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650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"ЭтноАуылАктобе" -ЖШС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200940021531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02035012248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4580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"МАМАН"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941160001791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02035010002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3023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"МАМАН"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941160001791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02035010003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"МЕРЕЙ-Е"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950164007434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02035017011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2 380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"НҰРЗАМАН"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050164032172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02035010018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851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"НҰРЗАМАН"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050164032172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02035010019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"НҰРЗАМАН"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050164032172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02035010058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"НУРАЙ"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950160001999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02035010007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"НУРДАУЛЕТ"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040460028555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02035017009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408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"НУРДАУЛЕТ"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040460028555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02035017087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"НУРДАУЛЕТ"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040460028555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02035017088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7 500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"ОНБАЙ"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980264019457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02035017002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1003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"ОНБАЙ"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980264019457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02035017092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934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"ОНБАЙ"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980264019457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02035017093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6 678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"САРСЕНГАЛИ".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061264023367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02035017026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629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"САРСЕНГАЛИ"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061264023367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02035017070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3 000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"САРСЕНГАЛИ"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061264023367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02035017094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"СЕРІКБАЙ"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060864022883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02035010045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2 000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"СМАГУЛ"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040364071304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02035010010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955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"СМАГУЛ"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040364071304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02035010014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"ТІЛЕКБАЙ"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050360015165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02035017037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1 930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"ТІЛЕКБАЙ"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050360015165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02035017038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"ТІЛЕКБАЙ"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050360015165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02035016250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625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ТОЛЕУ"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600122301969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02035017071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5 500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ТОЛЕУ"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600122301969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02035004762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2730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"ТУЛПАР"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050164031944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02035017012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1 520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"ТУЛПАР"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050164031944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02035017013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860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"ТУЛПАР"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050164031944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02035017090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2 000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"ТУЛПАР"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050164031944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02035017107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5425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"ШАКИР"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950164007444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02035017100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"ШАКИР"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950164007444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02035017024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"ШАКИР"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950164007444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02035017073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"ШАКИР"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950164007444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02035017089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"ШАКИР"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950164007444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02035017097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2370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"ШАКИР".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950164007444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02035017106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"Нурлыаман"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180164012022 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02035017098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680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 Нурлыаман"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180164012022 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02035017112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"ДИМАШ"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200264013586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02035017103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2780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"ЖАН"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200264009082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02035010060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"ЕСЖАН"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200264013556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02035017101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3340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"МИРАС"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200764020735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02035017104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"ТӨС-ТОМАН"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200764007490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02035017105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"ҮМБЕТ"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210564018054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02035010062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2380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46.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"ПАРАСАТ"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210564029981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02035010061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3280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47.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"ӘЛІМ"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210664038578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02035017109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"АЗАМАТ"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220664032631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02035010064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1420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"ADM-KAZ"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220664007619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02035017111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1081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"НҰРЗАМАН"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050164032172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02035010066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8600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51.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"ӘДІЛЕТ"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220664008240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02035010063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"АЙНАБЕК"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221164050989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02035017113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860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53.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"ШЕРХАН"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030664040602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02035017030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Жанаконыский сельский округ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"АБЗАЛ"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941264004721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02035006056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312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"АБЗАЛ"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941264004721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02035006057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"АБЗАЛ"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941264004721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02035006058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"АБЗАЛ"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941264004721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02035014128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2855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"АЙБЕК"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941264004375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02035006116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814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"АЙБЕК"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941264004375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02035006204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"АЙБЕК"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941264004375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02035006270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"АЙТБАЙ"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030264020097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02035006122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1 000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"АЙТБАЙ"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030264020097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02035006123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"АКСУНКАР"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030264020097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02035006269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1 563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"АЛТЫНБЕК"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030564023677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02035006025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501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"АЛТЫНБЕК"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030564023677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02035006026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"АЛТЫНБЕК"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030564023677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02035006027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"АЛТЫНБЕК"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030564023677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02035006062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"АЛТЫНБЕК"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030564023677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02035006247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"АЛТЫНБЕК"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030564023677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02035006258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"БАЛЫМБЕТ"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941264004573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02035006066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1 140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"БЕКБОЛАТ"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650823300732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02035006090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557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"БЕКБОЛАТ"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650823300732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02035006092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1730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"БЕКЗАТ"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130864002755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02035006259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1 000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"БИРЛИК-К"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040360015916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02035006050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486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"БИРЛИК-К"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040360015916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02035006051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168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"БИРЛИК-К"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040360015916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02035006052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163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"БОЛАТ"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041060008836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02035006146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"БОРИБАЙ"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040464030648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02035006140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1 605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"БОСТАН"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980564018033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02035006082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"БОСТАН"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980564018033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02035006083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734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"ДАРХАН"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051260010506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02035006173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"ДАРХАН"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051260010506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02035006263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"ДАУРЕН"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131164020275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02035006262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1 000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"ДАУРЕН"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131164020275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02035006324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830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"ДАУРЕН"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131164020275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02035006325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9 500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"ДУЙСЕНБАЙ"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041060008826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02035006156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"ЕРЖАН"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070360017056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02035006059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"ЕРЖАН"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070360017056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02035006205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"ЕРЖАН"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070360017056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02035006305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"ЕРЖАН"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070360017056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02035012246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"ЕРЖАН"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070360017056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02035012278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1 600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"ЕРЖАН"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070360017056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02035012279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2 500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"ЕРТИЛЕС"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160664003939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02035006313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"ЕРТИЛЕС"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160664003939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02035006314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"ӘДІЛЕТ"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050360015571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02035006264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443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"ӘДІЛЕТ"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050360015571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02035006265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844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"ӘДІЛЕТ"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050360015571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02035006292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"ӘДІЛЕТ"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050360015571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02035006170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624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"ЖАДИГЕР"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141064014764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02035006276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"ЖАКСЫЛЫК"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050664027419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02035006147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2005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"ЖАКСЫЛЫК"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050664027419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02035006201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574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"ЖАНАР"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980664014419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02035006041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1822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"ЖАНАР".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980664014419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02035006254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"ЖАНБЫРБАЙ"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040460027140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02035006047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1 689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"ЖАНБЫР"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950264003425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02035006043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1 141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"ЖАНБЫР"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950264003425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02035014174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8 400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"ЖАНБЫР"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950264003425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02035014191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"ЖЕКСЕН"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906664012113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02035006049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993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"ЖЕКСЕН"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906664012113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02035006236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"ЖЕКСЕН"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906664012113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02035012280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"ЖОЛАМАН-С"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80564017225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02035006240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"ЖОЛАМАН-С"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80564017225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02035006364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512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"КАЙДАУЫЛ"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030464023227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02035006237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1 000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"КАЙРАТ"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941164002503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02035006006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1 690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"КАЙРАТ"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941164002503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02035006341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13 300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"КАЙРАТ"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941164002503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02035006332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1 800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"КЕНЖАЛЫ"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080564017235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02035006024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"КЕНЖАЛЫ"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080564017235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02035006179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"КНЯЗ"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950264003445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02035006053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1 205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"КОКПЕК"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021064015232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02035006246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"КОКПЕК"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021064015232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02035006321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955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"КОПАСОР"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941260002862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02035006067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"КОПАСОР"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941260002862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02035006068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3095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"КОПАСОР"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941260002862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02035006070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"КОПАСОР"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941260002862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02035006071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484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"КОПАСОР"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941260002862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02035014106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"МАДИ"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170364004176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02035014128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"МАРАТ"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040160010135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02035006031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2 503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"МАХАМБЕТ"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091264012159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02035006048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1 299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"МАХАМБЕТ"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091264012159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02035006061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963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"МЕДЕТ-М"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060564028801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02035006203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4 000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"МУКАШ"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010560006959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02035006012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1007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"МУКАШ"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010560006959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02035006013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347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"МУКАШ"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010560006959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02035006257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"ДАУЛЕТ"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181264010270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02035006333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3 000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"НУРДАУЛЕТ-С"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040764026879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02035006148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4566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"НУРДАУЛЕТ-С"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040764026879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02035006308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261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"ОМИР"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703640019103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02035006086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1464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"ОМИР"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703640019103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02035006295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4074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"ОНДАСЫН"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591001302540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02035006123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"САГЫНДЫК"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690202300743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02035006014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1771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"САГЫНДЫК"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690202300743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02035006015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1184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"САДИБЕК"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941260003117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02035006006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994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"САДИБЕК"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941260003117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02035006007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"САДИБЕК"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941260003117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02035006343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1023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"САРЫШОЛАК"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098096414967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02035006077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4338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"САРЫШОЛАК"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098096414967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02035006078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406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"САЯТ"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060660013469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02035006202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"СЕЙІЛХАН"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360815301002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02035006010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806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"СЕЙІЛХАН"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360815301002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02035006128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46.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"ТАЙЖЕТЕР"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121164005001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02035006076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654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"ТАЙЖЕТЕР"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121164005001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02035006266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47.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"ТАЛАП-1"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140164005667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02035006260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1 400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"ТАНБАЙ"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000860004793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02035006129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1490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"ТАНБАЙ"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000860004794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02035006131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251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"ТАНБАЙ"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000860004795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02035006253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"ТАТЕН"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941264004058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02035006064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"ТАТЕН"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941264004058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02035006065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1563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"ТОЛЕГЕН"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040460027319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02035006019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656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"ТОЛЕГЕН"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040460027319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02035006020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801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"ТОЛЕГЕН"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040460027319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02035006239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51.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"ТУЛЕУБАЙ"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980764016588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02035006005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2 119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"ТУРАР"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091164017681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02035006242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1 500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53.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"ҚҰЛАН"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050464029309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02035006174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54.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"МАДИ"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170364004176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02035006320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"ҚАЛЫБЕК"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200564000097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02035006342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"ҚАЛЫБЕК"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200564000097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02035008196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"НЕСІБЕ"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200964038262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02035006344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57.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"САҒЫНАЙ"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210564036419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02035006358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58.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"KHAMZA"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220764046752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02035024247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59.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"ӘЛИХАН"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210764032245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02035024244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"НҰРИСЛАМ"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220664007758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02035006362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4600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Шалкарский сельский округ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"ТУРЛАН"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140464015497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02035016041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892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"ТУРЛАН"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140464015497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02035016204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"ҚИЯҚТЫСАЙ"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070764014117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02035016164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3 000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"ҚЫЗЫЛСАЙ"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070764014008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02035016165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2 000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"ХАМИТ-АУЛЕТИ"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030564019609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02035016079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"ХАМИТ-АУЛЕТИ"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030564019609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02035016128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1 000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"ХАМИТ-АУЛЕТИ"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030564019609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02035016129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"ШОКА"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020664015152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02035016074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"ШОКА"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020664015152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02035016176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"ШУКЫР"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040264029845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02035016011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1 496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"ТІЛЕКТЕС"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051164024697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02035016101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2 150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"ТУЗ"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771111301162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02035016019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1 337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"БАГЛАН"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680722301073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02035016220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2 000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"БАГЛАН"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680722301073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02035007677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3110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"ЖАРЫЛГАСЫН"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971225350777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02035016226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3 500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"КАЗАНАТ"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180964002371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02035016229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2 500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"КАЗАНАТ"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180964002371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02035016248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"БЕРЕКЕ"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181064001928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02035016231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2 000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"АЙДЫН"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151064008820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2 035 016 227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2 000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"АЙЗЕРЕ"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051264019753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02035016083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"АЙЗЕРЕ"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051264019753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02035016093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"БАЯНАС"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051264019753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02035016212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327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"БАЯНАС"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051264019753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02035016066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1 002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"АКЖОЛ"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950360000777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02035016016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"АКЖОЛ"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950360000777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02035016017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1228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"АКЖОЛ"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950360000777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02035016131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3 000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"АКЖОЛ"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950360000777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02035016230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5 570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"АКНИЕТ-Б"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611220302012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02035016051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456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"АКНИЕТ-Б"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611220302012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02035016052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"АКОЙМА"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020464018843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02035016068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"АКОЙМА"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020464018843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02035016094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"АКОЙМА"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020464018843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02035016277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"АКТУБЕК"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700503302097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02035016014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1097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"АКТУБЕК"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700503302097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02035016015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1132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"АКТУБЕК"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700503302097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02035016180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880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"АКШИ"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130364001382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02035016186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887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"АКШИ"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130364001382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02035016219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"АЛМАС"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061064023825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02035016139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2 200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"АЛМАС"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061064023825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02035016245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2160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"АМАНЖОЛ-КАЗЫБЕКУЛЫ"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990360010922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02035016087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1301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"АМАНЖОЛ-КАЗЫБЕКУЛЫ"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990360010922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02035016088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207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"АМАНЖОЛ-КАЗЫБЕКУЛЫ"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990360010922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02035016045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"АМАНЖОЛ-КАЗЫБЕКУЛЫ"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990360010922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02035016135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1 000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"АМАНЖОЛ-КАЗЫБЕКУЛЫ"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990360010922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02035016191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542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"АМАН"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060660060660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02035016104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1 200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"АНУАР"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100864014624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02035016205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4 280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"АНУАР"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100864014624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02035017091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1 520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"АНУАР"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100864014624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02035016175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1 500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"АРАЙЛЫМ".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080964013118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02035016018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1 783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"АРАЙЛЫМ".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080964013118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02035016254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1730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"АРАЛШИ"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050360003290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02035016091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"АРАЛШИ"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050360003290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02035016106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"БАУЫРЖАН-А"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030560008097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02035016022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"БАУЫРЖАН-А".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030560008097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02035016023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"БЕКЕН"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051264011619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02035016102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"БЕРЕКЕТ"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950360002052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02035016057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1990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"БЕРЕКЕТ"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950360002052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02035016058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"БЕРЕКЕТ"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950360002052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02035016259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"БУРКИТ"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950364002371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02035016028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"БУРКИТ"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950364002371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02035016029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1750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"БУРКИТ"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950364002371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02035016167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"БУРКИТ"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950364002371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02035016611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"ДАУЛЕТ-М"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115364017167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02035016177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1 800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"ДАУЛЕТ-М"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115364017167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02035016178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"ДАУЛЕТ-М"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115364017167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02035016188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1 500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"ДАУЛЕТ-М"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115364017167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02035016189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1 500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"ДАУЛЕТ-М"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115364017167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02035016200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"ДАУЛЕТ-М"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115364017167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02035016224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2 580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"ДАУЛЕТ-М"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115364017167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02035016223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1 000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"ДАУЛЕТ-С"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880664019463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02035016168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1 500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"ДАУЛЕТ-С"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880664019463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02035016221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2 000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"ДОСТАН"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040364029462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02035016042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"ДУЛАТ"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050860006085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02035016095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ЕБЕС"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080564019380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02035016035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ЕБЕС"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080564019380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02035016036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1980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ЕБЕС"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080564019380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02035016103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ЕБЕС"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080564019380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02035016210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3356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ЕБЕС"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080564019380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02035018718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ЕБЕС"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080564019380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02035016275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1660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ЕБЕС"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080564019380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02035018719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"ЕРАСЫЛ"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060764022433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02035016046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"ЕРЖАН"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731215301577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02035016067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602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"ЕРЛАТ"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060264034210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02035016096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"ЕРЛАТ"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060264034210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02035016169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1 500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"ЖАЛЫМБЕТ"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061064023865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02035016136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1 000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"ЖАЛЫМБЕТ"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061064023865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02035010059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7200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"ЖАРАС"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030564023131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02035016075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453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"ЖАРАС"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030564023131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02035016126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413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"ЖАРАС"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030564023131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02035016127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1 000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"ЖАУБАСАР"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821204300944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02035016235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2 500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"ЗИЯТ"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051264020033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02035016098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1 60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"ЗИЯТ"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051264020033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02035016233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990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"КАЙНАР-БУЛАК"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710226300413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02035016076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1123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"КАЙНАР-БУЛАК"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710226300413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02035016185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1273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"КАЙНАР-БУЛАК"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710226300413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02035016232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1 500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"КАЙНАР-БУЛАК"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710226300413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02035016108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"КАЙРАТ-ЖОМАРТ"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990464018140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02035016048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2038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"КАЙРАТ-ЖОМАРТ"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990464018140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02035016054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725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"КАЙРАТ-ЖОМАРТ"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990464018140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02035016202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443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"КАЙРАТ-ЖОМАРТ"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990464018140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02035016203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307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46.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"КАЙСАР"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150364019279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02035016206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818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"КАЙСАР"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150364019279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02035016206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581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47.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"КАНАТ"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060264031424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02035016007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417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"КАРАЖИДЕ"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950360001430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02035016033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1050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"КАРАЖИДЕ"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950360001430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02035016034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740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"КАРАЖИДЕ"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950360001430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02035016208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"КАРАЖИДЕ"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950360001430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02035016209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337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"КАРАЖИДЕ"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950360001430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02035016272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"КАРШЫГА"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990864013838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02035016025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802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"КАРШЫГА"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990864013838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2035016025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807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"КАРШЫГА"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990864013838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2035016025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1205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"КАРШЫГА"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990864013838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02035016234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2 960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"КОЛКАМЫС"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540410302374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02035016021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299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"КОЛКАМЫС"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540410302374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02035016020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1451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"КОЛКАМЫС"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540410302374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02035016216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"КОЛКАМЫС"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540410302374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02035016217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51.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"КОПА"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041260007161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02035020001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2 342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"КОПА"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041260007161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02035010053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2 000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"КОПА"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041260007161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02035010065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1790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"КОПА"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041260007161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02035016273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"КУАНЫШБЕК"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950364002966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02035016047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1337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"КУАНЫШБЕК"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950364002966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02035016090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1202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"КУАНЫШБЕК"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950364002966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02035016218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1642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53.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"МАДИ"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990660005401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02035016049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2 542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54.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"МАЯКУМ"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010640151122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02035016003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2 229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"МЕДЕТ-Ж"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061064022480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02035016137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2 000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"МЕДЕТ-Ж"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061064022480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02035016194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1 700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"МЕДЕТ-Ж"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061064022480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02035016193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1 300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"МЕҢДЕШ"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060260018831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02035016125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2 000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"МЕҢДЕШ"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060260018831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02035016192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3 000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57.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"МЫРЗАҚАНАТ"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051264011331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02035016100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1 574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58.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"НУРДАУЛЕТ-Б"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110364017167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02035016080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1 140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"НУРДАУЛЕТ-Б"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110364017167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02035016182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3 130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"НУРДАУЛЕТ-Б"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110364017167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02035016183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770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59.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"НУРДАУЛЕТ"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420105302331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02035016081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"НУРДАУЛЕТ"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420105302331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02035016082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"НУРДАУЛЕТ"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420105302331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02035016084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604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"ӨРКЕН"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950164007414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02035016187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1 175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61.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"САГЫНАЙ"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000864012954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02035016085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752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"САГЫНАЙ"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000864012955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02035016086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1 603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62.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"САРЫ"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980464019167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02035016009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2 072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"СЕИЛХАН"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090964001700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02035016050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1 000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64.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"СЕНІМ"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061160013844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02035016097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3 000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"СЕНІМ"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061160013844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02035016263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"СЕНІМ"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061160013844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02035016247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2480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65.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"АЙКА"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180564008861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02035016043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"АЙКА"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180564008861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02035016228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1 025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66.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"ТАГЫБЕК"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660630300860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02035016044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2459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"ТАГЫБЕК"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660630300860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02035016215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"ТАГЫБЕК"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660630300860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02035016264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2330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67.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"ТАЛАП"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060160019995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02035016039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"ТАЛАП"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060160019995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02035016040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"ТАЛАП"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060160019995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02035016099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68.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"ДАМУ"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870209402207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02035016236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1 000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69.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"БЕРЕКЕ"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181064001928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02035016231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"МУСЛИМ"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200264038839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02035016238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"МУСЛИМ"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200264038839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02035016239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"МУСЛИМ"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200264038839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02035016114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71.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АЙБАР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200564005625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02035016240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72.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"НҰРИСЛАМ"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200764024331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02035016249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"НҰРИСЛАМ"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200764024331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02035016238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730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73.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"ДИМАШ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200764020696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02035006242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968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74.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"БЕГІНСАН"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201064022613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02035016244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"БЕГІНСАН"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201064022613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02035016246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75.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"РАСУЛ"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201164024154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02035016251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"РАСУЛ"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201164024154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02035004831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76.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"НАРҰЛ"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201064033873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02035016252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2895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77.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"МҰХАНБЕТӘЛІ"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210464039648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02035016255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5800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78.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"ӘДІЛЕТ"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210564012878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02035016256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2030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79.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"ӨСЕР"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210564031636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02035016269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"ӨСЕР"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210564031636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02035016257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730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"ӨСЕР"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210564031636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02035016270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"ЕРҒАЗЫ"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210864014726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02035016261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1890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81.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"ЖҮЗБАЙ"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960664002255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02035018019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02035020002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82.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"ЖАНТӨРЕ"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210864003631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02035016260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980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83.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"КЕРУЕН"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220764001207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02035016271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84.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"ЕРНҰР"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220664011726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02035016265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85.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"ШАЛҒЫНБАЙ"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220664014047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02035016268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"ШАЛҒЫНБАЙ"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220664014047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02035016267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86.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"ӘЛІБЕК"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120364000739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02035016262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770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87.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"ҚАРАБАС"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220664015828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02035016266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88.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"ШАДИЯР"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220864033279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02035016274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1680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89.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"ӘЛІБИ"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230864024945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020350161005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90.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"ҚАРАБУРА"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221064043130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02035016266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1943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91.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"АЙТӨРЕ"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230664035218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02035016278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92.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"ЕРХАН"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230864007658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500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Айшуакский сельский округ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"ТОРЕБЕК"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950160001196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02035002015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2 782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"ҚОЖАГЕЛДІ"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61160013832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02035001435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3425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"ҚОЖАГЕЛДІ"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61160013832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02035002167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723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"ҚОЖАГЕЛДІ"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61160013832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02035002098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"АБАЙ-1"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101064018660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02035002120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1 500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"АБАЙ-1"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101064018660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02035002248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1420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"АККОРА"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971264024107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02035002069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1284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"АККОРА"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971264024107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02035002152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"АККОРА"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971264024107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02035002153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"АКШИ-НАУРЫЗБАЙ"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161164022712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02035024036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2 000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"АКШИ-НАУРЫЗБАЙ"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161164022712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02035028152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1 000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"АМАНКУЛ"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020460008021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02035012116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1 500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"АРГЫНБАЙ"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980864015585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02035012247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"АРГЫНБАЙ"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980864015585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02035012036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"АҚ- АЙ"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060464028154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02035002131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"АҚ- АЙ"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060464028154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02035002150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767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"АҚ- АЙ"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060464028154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02035002151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2233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"АҚ- АЙ"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060464028154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02035012165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"БАГДАТ"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010464016984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02035012098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504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"БАКДАУЛЕТ"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120864011881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02035012187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"БАКДАУЛЕТ"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120864011881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02035012224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"БАКДАУЛЕТ"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120864011881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02035012281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"БАКДАУЛЕТ"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120864011881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02035024255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"БАКДАУЛЕТ"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120864011881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02035024255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"БАҚЫТКЕРЕЙ ӘДІМАНОВ"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050960005368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02035002070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3824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"БАҚЫТКЕРЕЙ ӘДІМАНОВ"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050960005368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02035002071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"БАҚЫТКЕРЕЙ ӘДІМАНОВ"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050960005368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02035002130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"БАҚЫТКЕРЕЙ ӘДІМАНОВ"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050960005368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02035002166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1284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"БАҚЫТКЕРЕЙ ӘДІМАНОВ"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050960005368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02035002212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3840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"БАҚЫТКЕРЕЙ ӘДІМАНОВ"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050960005368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02035024263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"БАҚЫТКЕРЕЙ ӘДІМАНОВ"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050960005368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02035002185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"БАҚЫТКЕРЕЙ ӘДІМАНОВ"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050960005368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02035002184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1682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"БАҚЫТКЕРЕЙ ӘДІМАНОВ"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050960005368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02035024219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1816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"БЕКНУР"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170864029437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02035002175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1 300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"БЕРИК"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950164006723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02035002024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1 004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"БОЛАТЖАН"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030764024147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02035002040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2 511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"ДАНАГУЛ"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080564010931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02035012033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2 002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"ДАРХАН"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950160002144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02035002014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1112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"ДАРХАН"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950160002144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02035012239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"ДАРХАН"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950160002144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02035012240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"ДАРХАН"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950160002144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02035012241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"ДАРХАН"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950160002144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02035002197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9685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"ДАРХАН"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950160002144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02035002240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4180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"ЕРНАЗАР"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980066401080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02035012028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850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"ЕРНАЗАР"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980066401080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02035012029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"ЕРНАЗАР"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980066401080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02035002083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"ЕСЕТ-ДАРИБАЙ"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950460002521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02035012135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2 000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"АМИТ"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981160003913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02035012185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"АМИТ"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981160003913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02035012186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"АМИТ"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981160003913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02035012212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6600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"АМИТ"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981160003913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02035002241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1305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"ЖИГЕР"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950164007424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02035002017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1 924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"ИСА"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990664013978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02035012134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750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"КАСЫМ"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790219300866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02035002042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1 000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"КЕНЖЕТАЙ"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020164017973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02035002048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1 000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"КЕНЖЕТАЙ"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020164017973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02035024267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4650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"КӨКТЕМ"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050464029329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02035002066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"КӨКТЕМ"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050464029329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02035002067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"КӨКТЕМ"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050464029329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02035002068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2004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"КОЛКУДУК"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990160006491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02035012196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285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"КОЛКУДУК"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990160006491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02035012197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3815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"КОЛКУДУК"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990160006491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02035012273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2 330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"ҚОСАЙ"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030660008883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02035002047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"ҚОСАЙ"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030660008883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02035012285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1690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"КУАН"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990164015016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02035002028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"КУАН"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990164015016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02035002170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"КУАН"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990164015016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02035002036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1050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"МҰРАСАН"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080264002741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02035002001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"МҰРАСАН"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080264002741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02035012205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1971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"МУКАШ"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030664019820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02035002056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2007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"МУКАШ"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030664019820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02035002057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1002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"МУКАШ"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030664019820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02035002245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"НАЗАР"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170564032024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02035002174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454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"НАЗАР"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170564032024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02035012261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546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"НАУРЫЗ"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950164007484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02035002043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4 000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"НУРАЛИ"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160764006958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02035012259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2 000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"ОНТАЛАП"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010264016421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02035002010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2043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"ОНТАЛАП"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010264016421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02035002011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"ОНТАЛАП"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010264016421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02035002076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495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"САМЫРАТ"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151264004687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02035012252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2 767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"САМЫРАТ"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151264004687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02035012275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6500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"САРЫШОҚЫ"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050160015396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02035002060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"САРЫШОҚЫ"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050160015396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02035002061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"СУЛТАН"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150564020459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02035002133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10 746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"СЫНТАС"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980464019177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02035012080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7 990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"ТАЛАП"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971060001595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02035002007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4845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"ТАЛАП"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971060001595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02035002008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"ТАЛАП"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971060001595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02035002122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"ТАЛАП"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971060001595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02035002129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1030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"ТАЛАП"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971060001595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02035002217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1565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"ТЛЕС"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111064019899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02035012184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"ТЛЕС"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111064019899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02035012232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"ТЛЕС"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111064019899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020350121004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"ТӘУЕКЕЛ"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770726301272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02035002179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1 600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"АБДУАЛИ"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190264012880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02035012276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2 800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"ОРЫНБАСАР"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950160002134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02035002044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891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"ОРЫНБАСАР"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950160002134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02035002117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1965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"ОРЫНБАСАР"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950160002134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02035002118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"ОРЫНБАСАР"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950160002134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02035002188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3490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"СҰЛТАН"-2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150564020459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02035002133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"НҰРАСЫЛ"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200164023381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02035002190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2740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46.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"САНМҰРА"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200264021150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02035002189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4650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47.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"GANIBEK"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200164020248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02035012286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1950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"ҚОЛҚАНАТ"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200564002591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02035002199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6685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"САНЖАР"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200564007097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02035004814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7350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"МАДИ"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200764025518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02035002079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1815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"МАДИ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200764025518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02035002206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51.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"МАРЛЕН"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201164000414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02035002209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"ДАМУ"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190364031266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02035002210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5364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53.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"АЗАМАТ"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210864014538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02035024246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54.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"НҰРКЕЛДІ"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210764007204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02035002229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"ЖОЛАМАН"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210564025384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02035002213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3420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"БІРЛЕС"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220664019276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02035002243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"БІРЛЕС"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220664019276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02035002243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57.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"ТІЛЕУ"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220664020458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02035002244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58.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"ЕЛТІЗЕР"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220664008250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02035024261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59.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"ЗӘКӘРИЯ"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220964036138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02035002249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2313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"ШАҢЫРАҚ"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220864002625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02035002247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61.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"ЕРБОЛ"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220860025632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02035024268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Бершугирский сельский округ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"БОЛАШАҚ"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941211450810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02035024217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518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"БОЛАШАҚ"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941211450810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02035014180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482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"БОЛАШАҚ"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941211450810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02035004781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"АБЫЛХАН"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090564000609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02035004120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"АБЫЛХАН"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090564000609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02035004121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1505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"АБЫЛХАН"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090564000609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02035004099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"АБЫЛХАН"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090564000609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02035004098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753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"АБЫЛХАН"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090564000609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02035004100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"АЙДАНА"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920717400501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02035014125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1 500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"АЙДАНА"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920717400501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02035014242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"АЙДАНА"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920717400501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02035014204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1180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"АМАНТАЙ"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060160020126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02035014061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"БЕКЖАН"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951600002164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02035004106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"ГЕРТ"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941264004682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02035004137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"ГЕРТ"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941264004682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02035004837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1020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"ДОСЫМ"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040364068939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02035004620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"ДОСЫМ"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040364068939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02035004122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"ЕРЖАН"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110764002212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02035014122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1 000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"ЕРЖАН"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110764002212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02035014237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920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"ЖАНДОС"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111264001803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02035004619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215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"ЖАНДОС"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111264001803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02035014213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"КУЛАМАН"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150964023577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02035004740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1590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"КУЛАМАН"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150964023577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02035004741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486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"КУЛАМАН"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150964023577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02035004742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354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"МИРАС"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140564015718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02035004722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"МИРАС"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140564015718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02035004723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"МИРАС"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140564015718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02035004820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"МИРЖАН"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020864021526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02035004123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1 356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"МИРЖАН"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020864021526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02035004849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1850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"ҚЫЗЫЛ САЗ".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171164039987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02035014171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2 000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"ҚЫЗЫЛ САЗ".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171164039987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02035014172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2 000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"ҚЫЗЫЛ САЗ".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171164039987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02035014173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1 120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"ЫСҚАҚ-ӘУЛИЕ"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080364005650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02035014059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"БАСТАУ"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890921351025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02035004781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"АЛИ-ПАТША"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210464001294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02035014202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"ШЫНТАС"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200764009407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02035004824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"ФАРИЗА"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200764008151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02035004823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"АЙЫРТАУ"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210564027142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02035014220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2280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"ӘМІРЕ"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210564034393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02035014225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1148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"САНЖАР-САЯН"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220564034692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02035024254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02035014235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978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"БІРМАН"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211264009750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02035024244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"МИРАС"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220664037988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02035004861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2340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"АБАТ"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220664014126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02035004857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2905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"ШЫНБЕРГЕН"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220664019355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02035014239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"ИМАНҒАЗЫ"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070464029737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02035024270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Бозойский сельский округ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"РАЙЛАН"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750224301903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02035029046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2 800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"АКЖОЛ-Ж"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000460007298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02035002177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3 356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"АКЖОЛ-Ж"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000460007299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02035002165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1 364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"АКЖОЛ-Ж"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000460007300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02035002176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3 940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"АКЖОЛ-Ж"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000460007301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02035012270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2 234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"АКЖОЛ-Ж"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000460007302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02035002178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1 800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"АКЖОЛ-Ж"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000460007303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02035002183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2 400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"АКЖОЛ-Ж"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000460007303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02035002227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2750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"АКНИЕТ"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010764019662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02035002030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1 506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"АЛЫМБЕТ"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980564016542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02035012066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1004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"АЛЫМБЕТ"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980564016542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02035012067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301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"АЛЫМБЕТ"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980564016542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02035012073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1003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"БАКТЫБАЙ"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950464003571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02035002180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1 200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"БАКТЫБАЙ"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950464003571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02035012059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1 759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"БАЛДОС"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950460002600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02035012068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5048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"БАЛДОС"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950460002600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02035012069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704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"БАУЫРЖАН"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950164006703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02035028012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934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"БАУЫРЖАН"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950164006703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02035012028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1 096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"БАУЫРЖАН"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950164006703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02035002029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1470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"БАУЫРЖАН"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950164006703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02035028185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"БЕКАРЫС"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151164012713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02035028137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1 500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"БЕРЕКЕ"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130364017210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02035012194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1 000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"БЕРЕКЕ"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130364017210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02035012269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2 000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"ДУЛАТ"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040660010827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02035012122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702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"ДУЛАТ"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040660010827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02035012123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2804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"ЕРБОЛСЫН"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590210301942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02035029044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1 000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"ЕРБОЛСЫН"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590210301942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02035029035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1 500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"ӘДІЛ-ХАНИТ"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971064016555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02035002004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1467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"ӘДІЛ-ХАНИТ"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971064016555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02035002005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2021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"ӘДІЛ-ХАНИТ"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971064016555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02035002073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"ӘДІЛ-ХАНИТ"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971064016555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02035002074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"ӘДІЛ-ХАНИТ"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971064016555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02035028003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136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"ӘДІЛ-ХАНИТ"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971064016555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02035029001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1 576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"ӘДІЛ-ХАНИТ"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971064016555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02035029003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7 694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"ӘДІЛ-ХАНИТ"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971064016555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02035029011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"ӘДІЛ-ХАНИТ"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971064016555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02035029012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"ӘДІЛ-ХАНИТ"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971064016555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020350281001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"ЖАЛГАС"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980660004065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02035002059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"ЖАЛГАС"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980660004065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02035002060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2958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"ЖАНАЛЫ"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980664016070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02035002032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1662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"ЖАНАЛЫ"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980664016070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02035028005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1153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"ЖАНАТАЛАП"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980560004225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02035012179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"ЖАНАТАЛАП"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980560004225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02035012030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3506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"ЖАНАТАЛАП"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980560004225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02035012109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2013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"ЖАС КАНАТ"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030560008790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02035002051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1 502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"ЖАС КАНАТ"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030560008790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02035024225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5520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"ЖАСТАЛАП"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980864015555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02035002031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1070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"ЖАСУЛАН-1"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011061024292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02035012258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"ЖАСУЛАН-1"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011061024292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02035012208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"ЖАСУЛАН-1"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011061024292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02035012287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"ИЛХАМ"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160864009440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02035002168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2779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"ИЛХАМ"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160864009440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02035002169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1684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"ИЛХАМ"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160864009440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02035028147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2889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"ИЛХАМ"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160864009440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02035024260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 20.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"ИЛЬЯС"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150764025635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02035028165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1 100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"ИЛЬЯС"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150764025635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02035028138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1 500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"ИЛЬЯС"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150764025635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020350281002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 21.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к/х" КАРАНОГАЙ"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000664013221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02035002025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4 512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к/х" КАРАНОГАЙ"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000664013221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02035024239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к/х" КАРАНОГАЙ"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000664013221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02035002238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"КЕНЖЕБАЕВ"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130264007754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02035012198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984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"КЕНЖЕБАЕВ"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130264007754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02035012289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3080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"КУАНЫШБАЙ"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040460028565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02035029036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2 500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"КУАНЫШБАЙ"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040460028565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02035012144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2 306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"КУАНЫШБАЙ"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040460028565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02035024248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6500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 24.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"КУАНЫШ"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950464003412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02035012079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1 750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"КУАНЫШ"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950464003412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02035028194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1420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"КЫЗГАЛДАК"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950160002352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02035002021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2070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"МЕДЕТ"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980564016483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02035002023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2140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"МЕДЕТ"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980564016483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02035002205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2220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"МЕРЕЙ"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089964004018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02035002113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"МОЛДИРБУЛАК"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950164007464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02035002022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856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"НАЗАР"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010160006324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02035029048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1312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"НАЗАР"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010160006324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02035029049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1845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"НАЗАР"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010160006324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02035029010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1006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"НАЗАР"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010160006324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02035029004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6069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"НАЗАР"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010160006324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02035029005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1246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"НАЗАР"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010160006324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02035024272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5962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"ҚУАНЫШБЕК"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940112351069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02035029045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2330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АҚ АДИЛ"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180964011330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02035012075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3750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АҚ АДИЛ"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180964011330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02035012297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2640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ДАСТАН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181164004331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02035012142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750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"ДАСТАН"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181164004331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02035012143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"НАУРЫЗ"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110264018588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02035012253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1142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"НАУРЫЗ"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110264018588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02035012254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1011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"НАУРЫЗ"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110264018588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02035029043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1320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"НАУРЫЗ-М"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061264022379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02035028041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"ОМИР"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970964015824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02035002016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2568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"ОМИРЗАК"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980764015849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02035012190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750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"ОМИРЗАК"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980764015849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02035012191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"ОМИРЗАК"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980764015849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02035012107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1003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"ОМИРЗАК"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980764015849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02035012136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"ОРАЗГАЛИ"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980764016552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02035002033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1 498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"ОТАР"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030460009507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02035002052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1936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"ОТАР"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030460009507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02035002058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301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"ОТАР"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030460009507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02035002095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113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"ОТАР"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030460009507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02035002096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722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"ОТАР"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030460009507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02035029009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324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"ОТАР"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030460009507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02035024224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7070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"ОТАР"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030460009507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02035029051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398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"СЕРИКБАЙ"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980964014957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02035012092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"СЕРИКБАЙ"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980964014957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02035012093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2005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"ТАСТЕМИР"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991064012615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02035002049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1 506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"ҚОЖБАН"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980564017789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02035002181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2 800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"ҚОЖБАН"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980564017789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02035012060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"ҚОЖБАН"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980564017789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02035012061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"ҚОЖБАН"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980564017789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02035012283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1 000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"ҚОЖБАН"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980564017789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02035012284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1 000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"ШАМШЫРАК"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040860008733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02035012062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863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"ШАМШЫРАК"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040860008733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02035012063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2813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ШАМШЫРАК"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040860008733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02035012064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925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"ШБ"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050464026720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02035002062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"ШБ"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050464026720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02035002063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"ШБ"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050464026720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02035002121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1926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"ШБ"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050464026720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02035002126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"ШБ"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050464026720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02035024027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3 900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"ШБ"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050464026720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02035028014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"ШБ"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050464026720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02035028107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1 000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"ШБ"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050464026720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02035024230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"ШБ"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050464026720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02035024265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"ШБ"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050464026720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02035024221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"ЫНТЫМАК"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950460002670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02035012182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"ЫНТЫМАК"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950460002670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02035012221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"ЫНТЫМАК"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950460002670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02035012010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"ШУЛЫҒАН"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201064037422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02035002195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1220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46.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"ЖОЛАМАН"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200264001999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02035002192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2148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47.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"МАҒЖАН"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200364002752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02035002194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1630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"МАҒЖАН"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200364002752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02035002193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1650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"ТОМИРИС"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200164028104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02035002187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1610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"ҮШТӨБЕ"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200864000863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02035024228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"ҮШТӨБЕ"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200864000863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02035024259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"ЖҰМАБЕК"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210264040911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02035002202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51.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"КЕМЕҢГЕР"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201064036164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02035024231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6500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"ПОНА"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200264039420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02035002203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1660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53.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"САНЖАР"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210564036389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02035012293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3105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54.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"ҚАНАТ"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210664017436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02035002214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"ШАХ-НҰР"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210564036328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02035002215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2210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"ИСЛАМБЕК"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210764035626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02035028191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3150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57.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"БАҒЗАТ"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210664021088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02035002228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город Шалкар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"АГАНАС"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990360010942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02035004101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"АГАНАС"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990360010942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02035004102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"АГАНАС"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990360010942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02035004103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1504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"АГАНАС"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990360010942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02035018002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1930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"АГАНАС"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990360010942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02035018036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826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"АГАНАС"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990360010942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02035004700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"АГАНАС"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990360010942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02035004774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1 180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"АГАНАС"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990360010942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02035004775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980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"АЗАМАТ"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950260000706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02041005956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"АЗАМАТ"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950260000706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02035006036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1729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"АЗАМАТ"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950260000706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02035006037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6810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"АЗАМАТ"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950260000706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02035006180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1115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"АКТАН"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070364029983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02035018029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750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"АКТАН"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070364029983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02035018030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"АЛЖАН"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950260002623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02035006144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741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"АЛЖАН"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950260002623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02035006145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"АЛИБЕК"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120364000739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02041001102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"АЛТЫНБЕК"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000664014021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02035006175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"АЛТЫНБЕК"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000664014022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02035006176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"АРУЖАН"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120964013079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02035006267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308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"АРУЖАН"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120964013079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02035006268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386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"АРУЖАН"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120964013079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02035006250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"АСАН"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950260001348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02035006108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"АСХАТ"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070764011390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 02035006245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501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"АСХАТ"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070764011390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02035006117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815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"АСХАТ"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070764011390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02035006235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501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"АСХАТ"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070764011390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02035006361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"АСХАТ"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070764011390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02035006360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"БАКЫТЖАН"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020164019672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02035006135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655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"БАУБЕК"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030460006582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02041001033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1116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"БАУБЕК"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030460006582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02035016078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341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"БАУБЕК"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030460006582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02035018034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"БЕКЗАТ"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170364028173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02035018124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1 260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"БЕКЗАТ"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170364028173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02041004147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"БЕРДИБЕК"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980764016540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02-35006312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1737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"БЕРДИБЕК"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980764016540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02035006103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1039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"БИРЛИК"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170164012803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02041001136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3 500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"БИРЛИК-1"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950260002673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02035006101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"БИРЛИК-1"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950260002673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02035006102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"БОЛАШАК"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070464013623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02035006256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"БОЛАШАК"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070464013623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 02035006252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2314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"БОЛАШАК"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070464013623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02035006151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1513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"БОЛАШАК"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070464013623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02035006152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6013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"ДАУЛЕТ"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060560014295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02035006244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"ДАУЛЕТ"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060560014295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02035006118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"ДАУЛЕТ"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060560014295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02035006200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"ЕЛДОС"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120764014149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02035017085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3760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"ЕЛДОС"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120764014149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02035004688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1965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"ЕЛМАГАНБЕТ"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980764016639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02035006096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"ЕЛМАГАНБЕТ"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980764016639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02035006097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1350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"ЕНБЕК"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111264019211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02041004030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139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"ЕСЕНАЙ"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980864015951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02041005205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"ЕСТАЙ"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990564005856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02035016130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2998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"ЕСТАЙ"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990564005856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02035018040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"ЖАНАМАН"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141064024661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02035006167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"ЖАНАМАН"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141064024661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02035006168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328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"ЖАНАМАН"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141064024661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02035006169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"ЖАНСЕРИК"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950364003082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02041010003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"ЖОЛДЫБАЙ"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040464152764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02035006137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"ЖОЛДЫБАЙ"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040464152764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02035006138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1433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"ЖУЗБАЙ"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960664002255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02035018019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"ЖУЗБАЙ"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960664002255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02035018020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"ЖУЗБАЙ"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960664002255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02035018021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"ЖУМАГАЛИ"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950264004314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02035006105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489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"ИЗБАЙ"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980760004594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02035006311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"ИЗБАЙ"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980760004594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02035006084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"ИЗБАЙ"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980760004594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02035006085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402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"КАЙНАР"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990264020736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02035006094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1194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"КАЙНАР"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990264020736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02035006165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"КАЙНАР"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990264020736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02035004825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2130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"КЕНЖЕБЕК"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010564018348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02041010002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"КЕРИМ"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980760004584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02035006099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"КЕРИМ"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980760004584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02035006100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488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"КЕРИМ"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980760004584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02035006339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1 000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"КЕРИМ"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980760004584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02035006340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385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"КОБЫЛАНДЫ"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971164015263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02035006038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2352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"КОБЫЛАНДЫ"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971164015263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02035006039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1260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"КУАТ"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980464019206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02035018022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"ЛАЙЫҚ"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050364028565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02035006298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"ЛАЙЫҚ"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050364028565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02035006158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"МАДИЯР"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110964007098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02035006248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"МЕДЕТ"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030560008473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02035018037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2610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"МЕДЕТ"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030560008473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02035018031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"МЕДЕТ"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030560008473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02035018716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"МЕЙРАМБЕК"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020464018952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02035006127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"МЕЙРАМБЕК"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020464018952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02035006326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1 100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"МЕЙРАМБЕК"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020464018952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02035006326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1 500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"МИРАТ"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051260010555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02035006111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"МИРАТ"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051260010555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02035006112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"МҰҚАН"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050360015155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02035006171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"МҰҚАН"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050360015155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02035006172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"МҰҚАН"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050360015155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02035006335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"М.ШЫМАНУЛЫ"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941160000674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02035006095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4 242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"М.ШЫМАНУЛЫ"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941160000674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02035006330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494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"М.ШЫМАНУЛЫ"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941160000674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02035006331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5 000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"НАУРЫЗ"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000464016407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02041001041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"НУРТАС"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004640017653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02035006124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"НЫСАНБАЙ"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030460006493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02035006142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684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"НЫСАНБАЙ"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030460006493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02035006143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305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"МЕДИНА"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101264000982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02041010001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"МЕДИНА"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101264000982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02035006302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"МЕДИНА"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101264000982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02035016327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"МЕДИНА"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101264000982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02035006338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1 000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"РУСЛАН"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941164003096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02041004147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"САГИТЖАН"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000464017465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 02041004172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"САГИТЖАН"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000464017466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02035010046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"СЕЙТПАГАНБЕТ"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980664015367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02035006106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189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"СЕЙТПАГАНБЕТ"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980664015367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02035006107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"СУЙІНДІК"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080564010991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02035006119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814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"СУЙІНДІК"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080564010991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02035006121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1585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"СУЛЫКОЛ"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970264020528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02035019001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"СУЛЫКОЛ"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970264020528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02035006017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2006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"ТАРЛАН"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061060012660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 02041005762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"ТАРЛАН"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061060012660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02035006243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"ТОЛЕГЕН"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980760003982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02035006294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10435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"ТОЛЕГЕН"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980760003982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02035006177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"ТОЛЕГЕН"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980760003982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02035006178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"ТОЛЕГЕН"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980760003982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02035006110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"ТОЛЕГЕН"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980760003982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02035006109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352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"ТУРЛАН"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030464021538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02035016077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1432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"ТУРЛАН"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030464021538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 02035018033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96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"ТЫНЫМБАЙ"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980660003572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02035006045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9028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"ТЫНЫМБАЙ"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980660003572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02035006044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"ТЫНЫМБАЙ"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980660003572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02035006046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"ТЫНЫМБАЙ"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980660003572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02035008184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"УЛЫКУМ"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036064021991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02035018035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"ШАМШЫРАК-1"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950264004235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02035006104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"ШЫНАР"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960260001637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02041005218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"ЫРЫС-М"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061064023786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02035018075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3 500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"ЖАНИБЕК"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170364010140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02035016222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2 000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к/х "ЖАНИБЕК"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170364010140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02035016243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618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2390459</w:t>
            </w:r>
          </w:p>
        </w:tc>
      </w:tr>
    </w:tbl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Примечание: расшифровка аббревиатур: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к/х – крестьянское хозяйство;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Количество поголовья сельскохозяйственных животных на территории населенных пунктов Шалкарского района: крупного рогатого скота – 49491; овец и коз – 91271, лошадей – 66528 голов и верблюдов – 15622 голов.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Коэффициент питательности пастбищных кормов сельских округов находится пределах до 0,26 кормовых единиц. Это значит, что в 100 кг пастбищного корма при натуральной влажности содержится до 26 кормовых единиц. При таком коэффициенте питательности пастбищных кормов необходимо кормов в сутки: крупного рогатого скота –35 кг; мелкого рогатого скота - 6,4 кг; лошади – 39 кг; верблюды – 42 кг; за пастбищный период 240 дней: крупного рогатого скота – 8400 кг; мелкого рогатого скота –1536 кг; лошади – 9360 кг; и верблюды – 10080 кг 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При урожайности 700 кг/га и коэффициенте питательности пастбищных кормов 0,26 корм. ед нагрузка выпаса составила: КРС – 12; МРС – 2 и лошади –13,4, верблюды – 14,4 гектаров на голову.</w:t>
      </w:r>
    </w:p>
    <w:bookmarkStart w:name="z12" w:id="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Таблица 4. Распределение пастбищ</w:t>
      </w:r>
    </w:p>
    <w:bookmarkEnd w:id="8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1230"/>
        <w:gridCol w:w="1230"/>
        <w:gridCol w:w="1230"/>
        <w:gridCol w:w="1230"/>
        <w:gridCol w:w="1230"/>
        <w:gridCol w:w="1230"/>
        <w:gridCol w:w="1230"/>
        <w:gridCol w:w="1230"/>
        <w:gridCol w:w="1230"/>
        <w:gridCol w:w="1230"/>
      </w:tblGrid>
      <w:tr>
        <w:trPr>
          <w:trHeight w:val="30" w:hRule="atLeast"/>
        </w:trPr>
        <w:tc>
          <w:tcPr>
            <w:tcW w:w="123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 п/п</w:t>
            </w:r>
          </w:p>
        </w:tc>
        <w:tc>
          <w:tcPr>
            <w:tcW w:w="123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Наименование района</w:t>
            </w:r>
          </w:p>
        </w:tc>
        <w:tc>
          <w:tcPr>
            <w:tcW w:w="123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Код классификатора административно территориальных объектов</w:t>
            </w:r>
          </w:p>
        </w:tc>
        <w:tc>
          <w:tcPr>
            <w:tcW w:w="123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Наименование сельского округа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Необходимая площадь пастбищ для сельскохозяйственных животных, тысяч гектаров</w:t>
            </w:r>
          </w:p>
        </w:tc>
        <w:tc>
          <w:tcPr>
            <w:tcW w:w="123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Площадь общественных пастбищ, гектаров</w:t>
            </w:r>
          </w:p>
        </w:tc>
        <w:tc>
          <w:tcPr>
            <w:tcW w:w="123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Площадь отгонных пастбищ, гектаров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Крупный рогатый скот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Мелкий рогатый скот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Лошади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Верблюды</w:t>
            </w: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/>
                <w:i w:val="false"/>
                <w:color w:val="000000"/>
              </w:rPr>
              <w:t xml:space="preserve"> 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/>
                <w:i w:val="false"/>
                <w:color w:val="000000"/>
              </w:rPr>
              <w:t xml:space="preserve"> 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/>
                <w:i w:val="false"/>
                <w:color w:val="000000"/>
              </w:rPr>
              <w:t xml:space="preserve"> 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/>
                <w:i w:val="false"/>
                <w:color w:val="000000"/>
              </w:rPr>
              <w:t xml:space="preserve"> 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/>
                <w:i w:val="false"/>
                <w:color w:val="000000"/>
              </w:rPr>
              <w:t xml:space="preserve"> 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/>
                <w:i w:val="false"/>
                <w:color w:val="000000"/>
              </w:rPr>
              <w:t xml:space="preserve"> 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/>
                <w:i w:val="false"/>
                <w:color w:val="000000"/>
              </w:rPr>
              <w:t xml:space="preserve"> 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/>
                <w:i w:val="false"/>
                <w:color w:val="000000"/>
              </w:rPr>
              <w:t xml:space="preserve"> 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/>
                <w:i w:val="false"/>
                <w:color w:val="000000"/>
              </w:rPr>
              <w:t xml:space="preserve"> 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/>
                <w:i w:val="false"/>
                <w:color w:val="000000"/>
              </w:rPr>
              <w:t xml:space="preserve"> 10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Шалкарский район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156433100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Айшуакский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10740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5834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8080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9504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119433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156435000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Актогайский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5364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2994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4489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28,8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38748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156438100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Бершугирский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17340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9434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8629,6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115,2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30046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156437100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Бозойский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28020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8862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98477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23774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87305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156441100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Жанаконыский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11688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5740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2760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4608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94416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156439100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Есет Котибарулы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8004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2096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15102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5616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66541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156445100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Тогызский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15924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9036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12891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9302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50256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156444100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Монкебийский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10728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5812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2747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33504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156442100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Кишикумский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15996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5196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9434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10512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75891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156443100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Кауылжырский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21108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4120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5373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5458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36977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156451100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Шетыргызский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18168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9744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17876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965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88495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156447100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Шалкарский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13020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3906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2265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864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44902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</w:tbl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Для выпаса сельскохозяйственных животных необходимо 508104 гектаров.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Крупного рогатого скота – 49491; овец и коз – 91271, лошадей – 66528 голов и верблюдов – 15622 голов выпасаются на общественных пастбищах, площадью 766514 гектаров, 0 голов выпасаются на отгонных пастбищах, площадью 0 тысяч гектаров.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Площадь общественных пастбищ Шалкарского района обеспечивает потребность в пастбищном корме выпасаемое поголовье. Однако в сельском округ Бершугир дефицит пастбищ составил – 5473 га, а у Бозойского сельского округа – 71828 га. В связи, с этим необходимо рассмотреть перераспределение пастбищных территорий из земель запаса.</w:t>
      </w:r>
    </w:p>
    <w:bookmarkStart w:name="z13" w:id="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Таблица 5. Требуемые дополнительные пастбища</w:t>
      </w:r>
    </w:p>
    <w:bookmarkEnd w:id="9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3075"/>
        <w:gridCol w:w="3075"/>
        <w:gridCol w:w="3075"/>
        <w:gridCol w:w="3075"/>
      </w:tblGrid>
      <w:tr>
        <w:trPr>
          <w:trHeight w:val="30" w:hRule="atLeast"/>
        </w:trPr>
        <w:tc>
          <w:tcPr>
            <w:tcW w:w="3075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 п/п</w:t>
            </w:r>
          </w:p>
        </w:tc>
        <w:tc>
          <w:tcPr>
            <w:tcW w:w="3075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Требуемые дополнительные пастбища из земель запаса, тысяч гектаров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Дополнительно предоставляемые пастбища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пастбища, которые могут быть предоставлены в землепользование пастбищепользователям, тысяч гектаров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пастбища, подлежащие резервированию в целях удовлетворения нужд населения по выпасу сельскохозяйственных животных личного подворья, тысяч гектаров</w:t>
            </w:r>
          </w:p>
        </w:tc>
      </w:tr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/>
                <w:i w:val="false"/>
                <w:color w:val="000000"/>
              </w:rPr>
              <w:t xml:space="preserve"> 1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/>
                <w:i w:val="false"/>
                <w:color w:val="000000"/>
              </w:rPr>
              <w:t xml:space="preserve"> 2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/>
                <w:i w:val="false"/>
                <w:color w:val="000000"/>
              </w:rPr>
              <w:t xml:space="preserve"> 3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/>
                <w:i w:val="false"/>
                <w:color w:val="000000"/>
              </w:rPr>
              <w:t xml:space="preserve"> 4</w:t>
            </w:r>
          </w:p>
        </w:tc>
      </w:tr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77301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77301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</w:tbl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Приложение 2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к Плану по управлению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пастбищами и их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использованию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по Шалкарскому району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на 2025-2029 годы</w:t>
            </w:r>
          </w:p>
        </w:tc>
      </w:tr>
    </w:tbl>
    <w:bookmarkStart w:name="z15" w:id="10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Сведения геоботанического обследования пастбищ </w:t>
      </w:r>
    </w:p>
    <w:bookmarkEnd w:id="10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1537"/>
        <w:gridCol w:w="1537"/>
        <w:gridCol w:w="1537"/>
        <w:gridCol w:w="1537"/>
        <w:gridCol w:w="1538"/>
        <w:gridCol w:w="1538"/>
        <w:gridCol w:w="1538"/>
        <w:gridCol w:w="1538"/>
      </w:tblGrid>
      <w:tr>
        <w:trPr>
          <w:trHeight w:val="30" w:hRule="atLeast"/>
        </w:trPr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Дата, шифры по легенде и по Классификации природных кормовых угодий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Номера контуров и описаний (скобках)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Название типов (разностей, модификаций) природных кормовых угодий с приуроченностью их к рельефу, почвам. Название прочих угодий и земель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Вид угодья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Процент участия контуре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Площадь, тысяч гектаров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Современное использование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Валовая урожайность, центнеров на гектар (год обследования)</w:t>
            </w:r>
          </w:p>
        </w:tc>
      </w:tr>
      <w:tr>
        <w:trPr>
          <w:trHeight w:val="30" w:hRule="atLeast"/>
        </w:trPr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</w:tr>
      <w:tr>
        <w:trPr>
          <w:trHeight w:val="30" w:hRule="atLeast"/>
        </w:trPr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Шалкарский район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150, 154, 40, 37, 63,53,158, 39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Серополынные, серополынно-мятликовые, серополынно-ранговые, полынные на супесчаных и песчаных почвах, местами с еркеково-серополынными на песках до 20%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Равнинные пастбища и сенокосы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Полынные-70%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шагыровые-30%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5316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Круглогодичное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8.8 </w:t>
            </w:r>
          </w:p>
        </w:tc>
      </w:tr>
    </w:tbl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Продолжение таблицы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2050"/>
        <w:gridCol w:w="2050"/>
        <w:gridCol w:w="2050"/>
        <w:gridCol w:w="2050"/>
        <w:gridCol w:w="2050"/>
        <w:gridCol w:w="2050"/>
      </w:tblGrid>
      <w:tr>
        <w:trPr>
          <w:trHeight w:val="30" w:hRule="atLeast"/>
        </w:trPr>
        <w:tc>
          <w:tcPr>
            <w:tcW w:w="0" w:type="auto"/>
            <w:gridSpan w:val="6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Урожайность поедаемых растений на средний год: центнеров на гектар сухой массы, центнеров на гектар кормовых единиц, килограмм на гектар переваримого протеина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6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пастбищных кормов по сезонам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сено-кос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косимые пастбища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весна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лето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осень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зима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7,5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8,8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6,6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5,0</w:t>
            </w:r>
          </w:p>
        </w:tc>
      </w:tr>
    </w:tbl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Продолжение таблицы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3075"/>
        <w:gridCol w:w="3075"/>
        <w:gridCol w:w="3075"/>
        <w:gridCol w:w="3075"/>
      </w:tblGrid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Расчетная урожайность по контуру: центнеров на гектар сухой массы (числитель), центнеров на гектар кормовых единиц (знаменатель)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Кормозапас по контуру: центнеров на гектар сухой массы (числитель), центнеров на гектар кормовых единиц (знаменатель)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Культуртехническое состояние, наличие лекарственных растений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Рекомендации по использованию, вид скота. Рекомендуемые мероприятия по улучшению</w:t>
            </w:r>
          </w:p>
        </w:tc>
      </w:tr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/>
                <w:i w:val="false"/>
                <w:color w:val="000000"/>
              </w:rPr>
              <w:t xml:space="preserve"> 15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/>
                <w:i w:val="false"/>
                <w:color w:val="000000"/>
              </w:rPr>
              <w:t xml:space="preserve"> 16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/>
                <w:i w:val="false"/>
                <w:color w:val="000000"/>
              </w:rPr>
              <w:t xml:space="preserve"> 17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/>
                <w:i w:val="false"/>
                <w:color w:val="000000"/>
              </w:rPr>
              <w:t xml:space="preserve"> 18</w:t>
            </w:r>
          </w:p>
        </w:tc>
      </w:tr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7,0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182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37214394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9675742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Удовлетворительное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Для всех видов скота.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Применение смены участков.</w:t>
            </w:r>
          </w:p>
        </w:tc>
      </w:tr>
    </w:tbl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Сведения геоботанического обследования пастбищ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 результате геоботанического обследования выявлены следующие типы пастбищ: кокпековые, кокпеково-полынные, ковыльно-типчаковые, ковыльно-типчаково-полынные, полынно-типчаковые. В травостое встречаются: полынь, осочка, мятлик, типчак, терескен, ковыль, житняк, пырей, астрагал, карагана, таволга. Общее проективное покрытие пастбищ района 41 % от общей площади. Присутствие ядовитых и вредных растений от 4% от травостоя, такие как горчак, лебеда, адраспан, чертополох, сафора. Потенциальная урожайность этих пастбищ составила при натуральной влажности до 7,0 ц/га.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Шалкарский район расположен в южной части Актюбинской области. Площадь района относится к зоне полупустынной зоны. Почва умеренная. Эффективное использование пастбища, недопущение его деградации, также зависит от размещения каждого скота в соответствии с хорошо съеденной травой.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Климат Шалкарского района слишком континентальный. Средняя температура воздуха в январе -13 – 15°С, в июле 24-35°С. количество осадков около 100 мм. Количество безморозных дней составляет 160 суток, снежный покров тонкий (10 см), он составляет около 80 дней. Годовой набор температур вегетационного периода составляет 3400 °C на севере и 3800 °C на юге. Среднегодовое количество осадков. 150 мм на севере и 105 мм на юге. Около 80% приходится на весенние и осенние месяцы. Атмосфера средняя величина засухи 50 суток. Район относится к очень засушливому агроклиматическому району. Следовательно, гидротермальный коэффициент составляет 0,3 то есть относится к зоне с очень низкой влажностью. На территории района большая часть ветров дует северо-восточнее (22%) и юго-западнее (18%). Северный ветер зимой составляет 24%, а летний-26%. Средняя годовая скорость ветра 4 – 4,5 м/с.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 районе действует 4 скотомогильника и 24 ветеринарных пунктов.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Сведения о ветеринарно-санитарных объектах: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1757"/>
        <w:gridCol w:w="1757"/>
        <w:gridCol w:w="1757"/>
        <w:gridCol w:w="1757"/>
        <w:gridCol w:w="1757"/>
        <w:gridCol w:w="1757"/>
        <w:gridCol w:w="1758"/>
      </w:tblGrid>
      <w:tr>
        <w:trPr>
          <w:trHeight w:val="30" w:hRule="atLeast"/>
        </w:trPr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Наименование сел, сельского округа</w:t>
            </w:r>
          </w:p>
        </w:tc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Ветеринарные пункты</w:t>
            </w:r>
          </w:p>
        </w:tc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Места купания скота</w:t>
            </w:r>
          </w:p>
        </w:tc>
        <w:tc>
          <w:tcPr>
            <w:tcW w:w="175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Пункты искуственного осеменения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Скотомогильники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Запланированные</w:t>
            </w: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Построенные</w:t>
            </w: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село Бегимбет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село Котыртас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село Бершугир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село Бозой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село Аккайттым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село Байкадам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село Кауылжыр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село Шиликти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село Монке би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село Тогуз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село Каратогай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село Жылтыр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Всего: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</w:tr>
    </w:tbl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Приложение 3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к Плану по управлению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пастбищами и их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использованию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по Шалкарскому району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на 2025-2029 годы</w:t>
            </w:r>
          </w:p>
        </w:tc>
      </w:tr>
    </w:tbl>
    <w:bookmarkStart w:name="z17" w:id="11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Сведения об объектах пастбищной инфраструктуры и о сервитутах для прогона сельскохозяйственных животных</w:t>
      </w:r>
    </w:p>
    <w:bookmarkEnd w:id="11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2050"/>
        <w:gridCol w:w="2050"/>
        <w:gridCol w:w="2050"/>
        <w:gridCol w:w="2050"/>
        <w:gridCol w:w="2050"/>
        <w:gridCol w:w="2050"/>
      </w:tblGrid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 п/п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Объекты пастбищной инфраструктуры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Количество действующих объектов пастбищной инфраструктуры, единиц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Количество объектов пастбищной инфраструктуры требующих строительства (реконструкции), единиц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Протяженность, километров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Площадь, тысяч квадратных метров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/>
                <w:i w:val="false"/>
                <w:color w:val="000000"/>
              </w:rPr>
              <w:t xml:space="preserve"> 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/>
                <w:i w:val="false"/>
                <w:color w:val="000000"/>
              </w:rPr>
              <w:t xml:space="preserve"> 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/>
                <w:i w:val="false"/>
                <w:color w:val="000000"/>
              </w:rPr>
              <w:t xml:space="preserve"> 3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/>
                <w:i w:val="false"/>
                <w:color w:val="000000"/>
              </w:rPr>
              <w:t xml:space="preserve"> 4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/>
                <w:i w:val="false"/>
                <w:color w:val="000000"/>
              </w:rPr>
              <w:t xml:space="preserve"> 5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/>
                <w:i w:val="false"/>
                <w:color w:val="000000"/>
              </w:rPr>
              <w:t xml:space="preserve"> 6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1.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Обводнительные сооружения (скважины, трубчатые и шахтные колодцы, копани)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2.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Сооружения, мосты, дороги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3.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Скотопрогонные трассы, скотоостановочные и водопойные площадки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4.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Емкости для купки овец, кошары и отгороженные места, ограждения пастбищ, изгороди (в том числе электроизгороди), загоны для загонно-порционного выпаса сельскохозяйственных животных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5.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Расколы для ветеринарной обработки сельскохозяйственных животных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6.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Сооружения и объекты, предназначенные для обеспечения электрической и тепловой энергией, объекты по использованию возобновляемых и альтернативных источников энергии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7.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Объекты водоснабжения и другие виды жизнеобеспечения, сооружения для сезонного проживания персонала и иное имущество, необходимое для содержания и использования пастбищ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</w:tbl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Приложение 4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к Плану по управлению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пастбищами и их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использованию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по Шалкарскому району на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2025-2029 годы </w:t>
            </w:r>
          </w:p>
        </w:tc>
      </w:tr>
    </w:tbl>
    <w:bookmarkStart w:name="z19" w:id="12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Таблица 1. Данные о численности поголовья сельскохозяйственных животных, с указанием их владельцев</w:t>
      </w:r>
    </w:p>
    <w:bookmarkEnd w:id="12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1230"/>
        <w:gridCol w:w="1230"/>
        <w:gridCol w:w="1230"/>
        <w:gridCol w:w="1230"/>
        <w:gridCol w:w="1230"/>
        <w:gridCol w:w="1230"/>
        <w:gridCol w:w="1230"/>
        <w:gridCol w:w="1230"/>
        <w:gridCol w:w="1230"/>
        <w:gridCol w:w="1230"/>
      </w:tblGrid>
      <w:tr>
        <w:trPr>
          <w:trHeight w:val="30" w:hRule="atLeast"/>
        </w:trPr>
        <w:tc>
          <w:tcPr>
            <w:tcW w:w="123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 п/п</w:t>
            </w:r>
          </w:p>
        </w:tc>
        <w:tc>
          <w:tcPr>
            <w:tcW w:w="123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Код поселка, села, сельского округа по классификатору административно-территориальных объектов</w:t>
            </w:r>
          </w:p>
        </w:tc>
        <w:tc>
          <w:tcPr>
            <w:tcW w:w="123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Наименование поселка, села, сельского округа</w:t>
            </w:r>
          </w:p>
        </w:tc>
        <w:tc>
          <w:tcPr>
            <w:tcW w:w="123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Тип владельца</w:t>
            </w:r>
          </w:p>
        </w:tc>
        <w:tc>
          <w:tcPr>
            <w:tcW w:w="123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Бизнес-идентификационный номер /индивидуальный идентификацион-ный номер владельца</w:t>
            </w:r>
          </w:p>
        </w:tc>
        <w:tc>
          <w:tcPr>
            <w:tcW w:w="123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Фамилия, имя, отчество (при наличии) физических лиц или наименование юридических лиц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Численность поголовья, голов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Крупного рогатого скота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Мелкого рогатого скота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Лошадей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Верблюдов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156433100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Айшуакский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500325302656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Қазкенов Жұмат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156433100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Айшуакский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680410301780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Баймағамбетов Әбілғазы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53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156433100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Айшуакский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531024300112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Жанай Сағындық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156433100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Айшуакский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790502302058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Қабақов Жанәділ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156433100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Айшуакский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570215301867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Қабылов Мәлік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156433100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Айшуакский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400729400477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Қайырмағанбетова Салтан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156433100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Айшуакский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740126300257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Қалмұратов Бегімбет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156433100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Айшуакский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631201300660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Қалуов Асқар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156433100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Айшуакский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600116302449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Қартбаев Мінажаддин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156433100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Айшуакский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570407300723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Әбдінасыр Абдолла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156433100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Айшуакский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630504302186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Әбдінасыров Сайдулла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156433100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Айшуакский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771209302371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Әбенов Оралбай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156433100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Айшуакский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521004300032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Әдман Болат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156433100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Айшуакский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670730300146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Әлиев Алаш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156433100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Айшуакский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650807301004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Әминов Аманғос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156433100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Айшуакский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580902300479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Қоқашев Муқарам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156433100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Айшуакский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630920301308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Қожан Қанат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156433100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Айшуакский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681020302058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Қожин Қайдар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156433100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Айшуакский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730608300235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Өтебаев Бекайдар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156433100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Айшуакский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510328400234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Өтебаева Ықыра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156433100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Айшуакский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780608301669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Қыдыров Ерлан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156433100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Айшуакский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570815300543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Ақметалы Мұхмбетқали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156433100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Айшуакский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670920300595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Абдіқалықов Жолдас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156433100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Айшуакский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591224400771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Абдінасирова Өтежан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156433100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Айшуакский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650320301578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Абдінасыров Нураскан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156433100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Айшуакский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550101301536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Абдуллин Амантай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156433100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Айшуакский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730827302163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Абдуллин Рафик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156433100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Айшуакский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420904400414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Абдуллина Әзира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156433100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Айшуакский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790219300866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Абибуллин Нұрым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156433100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Айшуакский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590103300030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Абушанов Смағұл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156433100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Айшуакский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580421400173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Абшанова Бағдажан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156433100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Айшуакский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710601302296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Аймашов Әлібек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156433100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Айшуакский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611015303214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Айтуғанов Сәлік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156433100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Айшуакский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680108300631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Акжанов Батыргали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156433100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Айшуакский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960802351446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Ақшолақ Мейіржан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156433100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Айшуакский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550311301598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Алдашев Сағынғали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156433100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Айшуакский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880102301758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Алимбаев Бакдаулет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156433100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Айшуакский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651018301231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Аманжолов Ербол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156433100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Айшуакский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741012302296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Аманжолов Айболат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156433100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Айшуакский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880815351324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Аманов Ганибек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156433100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Айшуакский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881101351276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Ахметалы Мұқамбетқали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156433100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Айшуакский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700714400103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Аширбекова Кулайым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156433100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Айшуакский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670705301297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Бақберген Сержан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156433100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Айшуакский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520715401486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Бақиева Аққағаз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156433100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Айшуакский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760216301515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Бақытов Әсет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46.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156433100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Айшуакский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721011301774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Бақтыбаев Кенжеғұл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47.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156433100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Айшуакский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690509300405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Балымкулов Женис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156433100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Айшуакский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530223300934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Бахрадинов Жаңабай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156433100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Айшуакский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570401302211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Баяманов Ізбасқан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156433100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Айшуакский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910822301949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Баяманов Уәлихан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51.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156433100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Айшуакский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550403300242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Бекмұратов Амантай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156433100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Айшуакский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800109300169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Бекмуратов Айдар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53.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156433100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Айшуакский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590512301944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Бкрдешов Мұханбедла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54.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156433100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Айшуакский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771118300241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Бердимаганбетов Амантай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156433100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Айшуакский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650217300681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Бердімұратов Дәулетбай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156433100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Айшуакский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610217300681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Бердімұрат Дәулетбай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57.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156433100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Айшуакский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760726300529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Бердімұратов Серікбай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58.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156433100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Айшуакский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530928300352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Берентаев Қойбағар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59.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156433100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Айшуакский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620301301431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Бисеналин Қуатбай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156433100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Айшуакский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700529301853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Бисеналин Берік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61.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156433100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Айшуакский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900127351182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Бисенбаев Адайбек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62.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156433100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Айшуакский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680308303336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Бортаев Бердібай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156433100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Айшуакский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590801301053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Дүзімов Жұмағұл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64.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156433100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Айшуакский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620120302652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Дүзімов Қонысбай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65.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156433100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Айшуакский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520220300877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Дәулетқалиев Бисенғали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66.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156433100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Айшуакский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640413302292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Дүзімов Ырзабай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67.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156433100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Айшуакский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710821301822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Есенбаев Сағынай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68.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156433100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Айшуакский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910619301529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Әбдіқалықов Айдар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69.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156433100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Айшуакский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650801303211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Әбілов Мақсот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156433100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Айшуакский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570724300658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Әйтен Сейілжан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71.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156433100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Айшуакский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630407401484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Әлімбаева Нұржамал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72.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156433100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Айшуакский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701230300832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Жұқан Кенжебай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73.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156433100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Айшуакский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550106400650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Жұмағазина Күнзада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74.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156433100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Айшуакский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490202400044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Жалмұратова Сәбила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75.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156433100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Айшуакский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840607401811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Жамантаева Айнұр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76.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156433100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Айшуакский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710802401845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Жамантаева Гүләйым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77.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156433100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Айшуакский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810224301253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Жамбулов Нурлыбек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78.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156433100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Айшуакский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710218300519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Жанқабыл Боранбай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79.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156433100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Айшуакский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540323301521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Жанабергенов Данеғұл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156433100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Айшуакский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820325301998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Жанабергенов Рахат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81.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156433100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Айшуакский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740701301647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Жанаев Жұмабай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82.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156433100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Айшуакский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550625300527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Жанаманов Нұрболат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83.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156433100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Айшуакский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471120401016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Жангельдина Қанеш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84.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156433100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Айшуакский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690822302522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Жанин Тынықбай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85.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156433100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Айшуакский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630613300493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Жанықұлов Қонысбай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86.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156433100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Айшуакский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580411300945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Жаңабергенов Есенқұл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87.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156433100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Айшуакский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800319402084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Жекеев Назар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88.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156433100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Айшуакский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610315402012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Жәниева Ажар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89.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156433100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Айшуакский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720112302302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Жолекенов Жалаладдин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90.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156433100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Айшуакский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771217302068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Жұбаниязов Серік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91.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156433100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Айшуакский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650307401365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Жұмамұратова Зина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92.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156433100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Айшуакский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761205301459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Зинадинов Амандық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93.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156433100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Айшуакский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901015350861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Иманбаев Сержан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94.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156433100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Айшуакский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900426450730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Мұхит Мухитовна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95.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156433100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Айшуакский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701106301866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Иманкулов Мирамбай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96.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156433100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Айшуакский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650509302513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Ізтілеуов Әмірхан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97.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156433100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Айшуакский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550907301647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Көрпебаев Таубай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98.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156433100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Айшуакский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760715300549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Кайырмаганбетов Алтай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99.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156433100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Айшуакский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780421302988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Какин Нуржигит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156433100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Айшуакский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880907351176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Калмуратов Руслан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101.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156433100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Айшуакский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570301303028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Карамурзин Сердалы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102.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156433100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Айшуакский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810815301444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Каукин Бекайдар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103.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156433100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Айшуакский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900701351380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Кемалов Рақымжан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104.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156433100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Айшуакский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870907302037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Кокашев Максат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105.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156433100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Айшуакский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870307302253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Коразбеков Естай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106.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156433100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Айшуакский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790902302548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Көмекбаев Медет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107.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156433100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Айшуакский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850301300349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Қансұлтан Жәнібек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108.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156433100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Айшуакский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711013300933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Қоблашев Еркебұлан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109.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156433100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Айшуакский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710601300987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Қожан Талғат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110.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156433100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Айшуакский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810121300394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Қожахметов Кенжебек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111.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156433100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Айшуакский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900530350733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Қорықбасов Жолдас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112.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156433100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Айшуакский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720113301756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Қуандықов Бекболат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113.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156433100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Айшуакский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010120551285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Құдайбергенов Бекет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114.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156433100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Айшуакский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980707351526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Қыпшықбаев Есет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115.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156433100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Айшуакский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620106300977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Лекеров Ахметжан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116.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156433100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Айшуакский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590215301454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Мәтенов Жұмалы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117.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156433100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Айшуакский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470422300477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Мұханбеталин Рәт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118.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156433100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Айшуакский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810629300158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Манашев Нұрбол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119.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156433100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Айшуакский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870830302455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Матенов Сандибек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120.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156433100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Айшуакский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510509301567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Мәтірзин Абибулла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121.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156433100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Айшуакский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710922300536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Муканбеталин Ерлан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122.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156433100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Айшуакский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861210302396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Мурзабеков Жансерік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123.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156433100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Айшуакский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600501304864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Мұқамбетжанов Мейрамбек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124.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156433100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Айшуакский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631012302114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Мұханбеди Серкебай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125.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156433100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Айшуакский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940709351202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Мырзахметов Жұмажан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126.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156433100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Айшуакский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710708300344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Назарбай Аманкельди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127.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156433100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Айшуакский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641107301025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Наурыз Алтынбай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128.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156433100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Айшуакский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761018301786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Наурызов Жамак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129.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156433100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Айшуакский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610101300145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Наурызов Ахатай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130.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156433100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Айшуакский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720530301238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Наурызов Жарқынбай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131.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156433100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Айшуакский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011027550833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Нұрмұқанов Ақберген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132.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156433100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Айшуакский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720423402230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Нұртигенова Миркүл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133.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156433100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Айшуакский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570316300606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Омарханов Әбдіхат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134.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156433100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Айшуакский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761012300580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Өтеп Темірбай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135.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156433100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Айшуакский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621205300744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Пірімжанов Ақан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136.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156433100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Айшуакский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750101309820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Рақыманов Мағауия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137.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156433100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Айшуакский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520710300946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Сағынай Сағыныш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138.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156433100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Айшуакский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800317302255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Сағындық Нұртуған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139.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156433100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Айшуакский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930926351459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Сапарбаев Айбар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140.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156433100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Айшуакский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640615300046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Сармурзин Нұржан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141.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156433100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Айшуакский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811130300534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Сарсенов Дастан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142.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156433100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Айшуакский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900909301890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Сатаев Медет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143.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156433100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Айшуакский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830924300204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Сәрсенов Әмірхан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144.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156433100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Айшуакский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681214301430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Сисенбин Сағынадин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145.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156433100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Айшуакский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410308405730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Сыдықова Бәтима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146.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156433100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Айшуакский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720609300378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Тілеубаев Ағыбай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147.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156433100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Айшуакский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641102301583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Түлкібаев Қуаныш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148.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156433100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Айшуакский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670313302472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Түлкібай Меңдіғали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149.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156433100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Айшуакский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660220301704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Төрәлин Әбілхайыр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150.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156433100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Айшуакский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601203300804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Төребеков Кенжебай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151.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156433100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Айшуакский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570118301017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Тұрмағанбетов Сәндібай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152.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156433100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Айшуакский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821210300818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Ташенов Абай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153.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156433100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Айшуакский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800318301926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Тәңірберген Берік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154.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156433100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Айшуакский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510916301074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Тілесов Алпысбай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155.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156433100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Айшуакский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840703303020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Тлеубергенов Абай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156433100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Айшуакский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820807300197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Төлегенов Берік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157.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156433100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Айшуакский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800510302581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Төлеубаев Даурен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158.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156433100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Айшуакский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650507301247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Тұрмағанбетов Жұмабай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159.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156433100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Айшуакский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730723302059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Уайсов Рахымжан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160.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156433100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Айшуакский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680708302025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Шүренбаев Ерлан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161.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156433100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Айшуакский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820122300460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Шектібаев Айдос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162.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156433100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Айшуакский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490726401240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Шонанова Жанкүміс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163.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156445100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Тогызский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870916301771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Ахмет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164.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156445100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Тогызский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021121551636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Бейбарыс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165.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156445100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Тогызский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820409351613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Жомарт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166.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156445100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Тогызский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711229401328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Сағынадинова Нұргүл Бүркітбайқызы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167.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156445100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Тогызский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850910302129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Умирзаков Болат Сабанбаевич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168.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156445100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Тогызский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700101306659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Құлжұмыров Жүкен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169.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156445100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Тогызский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710202301123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Құрақбаев Нұрлан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170.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156445100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Тогызский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660204401515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Қалқаева Айғаным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171.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156445100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Тогызский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731106300764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Әділханов Жеткерген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172.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156445100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Тогызский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631003300743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Үкібас Қайрат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173.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156445100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Тогызский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640822300587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Әлімбай Егізбай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174.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156445100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Тогызский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670927300840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Өмірзақ Жылқыбай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175.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156445100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Тогызский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761111401286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Қожахмет Гұлнар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176.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156445100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Тогызский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740203301184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Қожахмет Болат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177.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156445100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Тогызский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701022300752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Еркінбай ТІлеужан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178.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156445100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Тогызский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630213301235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Өтебасов Суйеужан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179.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156445100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Тогызский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501015401579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Қымызбаев Зинегүл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180.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156445100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Тогызский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580408300750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Ақбота Оразалы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181.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156445100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Тогызский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570910301895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Ақсақов Жанұзақ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182.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156445100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Тогызский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480416300525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Аймағамбетов Жаңаберген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183.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156445100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Тогызский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741123302616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Аймағанбетов Нұрсұлтан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184.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156445100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Тогызский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691212300919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Аликулов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185.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156445100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Тогызский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790923300040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Аликулов СерикбайМухатаевич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186.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156445100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Тогызский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701011300782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Алкен Серік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187.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156445100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Тогызский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670127301136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Алмат Ғабит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188.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156445100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Тогызский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781003302928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Алонғаров Ғалмыхан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189.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156445100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Тогызский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390707401225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Аманжұлова Зияда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190.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156445100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Тогызский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661022301126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Аманбай Темір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191.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156445100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Тогызский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760720301921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Аманжолов Асылбек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192.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156445100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Тогызский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670505301061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Асабаев Ғалымжан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193.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156445100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Тогызский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741027300856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Асабаев Едігер Әмитұлы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194.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156445100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Тогызский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650118300819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Асабаев Ораз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195.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156445100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Тогызский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630130300810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Бақбергенов Асқар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196.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156445100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Тогызский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750227300733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Байгелдин Жанболат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197.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156445100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Тогызский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710601300957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Байгелдин Мұратбай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198.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156445100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Тогызский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601207300608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Байгелдин Төлеген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199.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156445100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Тогызский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520512300844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Байназаров Жолмырза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200.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156445100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Тогызский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700929301520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Байшагиров Асылбек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201.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156445100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Тогызский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791014403439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Бақбергенова Гүлназ Сембайқызы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202.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156445100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Тогызский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770922330207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Балмағанбетов Торым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203.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156445100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Тогызский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570801301674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Батенов Құланбай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204.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156445100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Тогызский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710115302189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Бахтияров Нұрболат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205.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156445100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Тогызский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440515401550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Бахтиярова Назимаш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206.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156445100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Тогызский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790516403712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Бахтиярова Райгүл Таласқызы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207.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156445100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Тогызский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991105351381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Бекболат Нұрым Нұрболатұлы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208.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156445100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Тогызский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600420302114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Бекжанов Бегалы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209.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156445100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Тогызский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760921301716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Бекжанов Марат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210.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156445100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Тогызский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580626400861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Бекжанова Ғалия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211.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156445100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Тогызский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650205301889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Бекжанова Бекболат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212.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156445100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Тогызский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731027300973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Бертілеу Айбек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213.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156445100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Тогызский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750823301761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Бертілеуов Кенжемұрат Сағынтайұлы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214.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156445100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Тогызский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350101309222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Боздақов Қойшекен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215.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156445100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Тогызский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650915300920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Боздақов Марат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216.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156445100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Тогызский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811017301697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Бормабаев Жәнібек Шарзадаұлы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217.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156445100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Тогызский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670313300862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Бошымов Хамит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218.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156445100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Тогызский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640606300592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Дабылов Сембай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219.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156445100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Тогызский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730402301203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Данабай Серік Құдайбергенұлы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220.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156445100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Тогызский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560423301599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Дауітов Марат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221.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156445100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Тогызский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630223302357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Даулетов Роман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222.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156445100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Тогызский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580123300632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Досберген Қуанышбай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223.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156445100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Тогызский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670405300773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Досберген Ертай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224.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156445100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Тогызский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620130300640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Досберген Нұрлан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225.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156445100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Тогызский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860606302059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Досбулдаев Жаңабай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226.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156445100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Тогызский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440003701097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Досов Елдос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227.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156445100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Тогызский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581103402331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Елемесова Амандық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228.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156445100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Тогызский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911012301899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Елеусизов Токтар Айдарбекович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229.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156445100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Тогызский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770719302609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Елеусізов Талғат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230.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156445100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Тогызский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690701301813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Елеусізов Жәнібек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231.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156445100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Тогызский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360505302838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Ембергенов Ғарсыбек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232.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156445100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Тогызский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800201401827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Еңсепбаева Жұматай Қызанқызы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233.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156445100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Тогызский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800509304047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Епубаев Женис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234.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156445100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Тогызский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580901402051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Ермахан Жанбибі Таңатқызы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235.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156445100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Тогызский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681015300768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Есеналиев Мысайбай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236.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156445100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Тогызский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811225300164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Есенқазақов Жалғас Төретайұлы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237.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156445100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Тогызский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710102301893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Ешмағанбетов Жаңабай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238.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156445100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Тогызский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021222551299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Әкімгереев Сәндібек Задигерейұлы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239.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156445100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Тогызский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590622300845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Жұмағұлов Нұрлан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240.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156445100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Тогызский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600806401246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Жұмашева Қаламқас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241.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156445100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Тогызский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760331301203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Жүсіпов Бақтыбай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242.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156445100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Тогызский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660220300776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Жахан Мұханбеталы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243.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156445100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Тогызский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560226301479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Жақанов Абдуали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244.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156445100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Тогызский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700622301036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Жақсұғұл Қайрат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245.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156445100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Тогызский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600807301168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Жадырасынов Қасқырбай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246.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156445100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Тогызский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581103301614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Жадырасынов Өтебәли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247.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156445100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Тогызский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750227300545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Жадырасынов Қалабай Тарғынұлы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248.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156445100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Тогызский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570317300764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Жайлаубай Нұран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249.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156445100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Тогызский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020519550966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Жақанов АлданазарӘбдуалиұлы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250.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156445100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Тогызский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671118300598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Жақсығұлов Самат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251.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156445100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Тогызский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740612302215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Жаманғараев Сайлаубай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252.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156445100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Тогызский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740310301740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Жаманкұлов Алдажар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253.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156445100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Тогызский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950910451580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Жанарыстанова Гүлсезім Жанболатқызы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254.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156445100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Тогызский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750804301946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Жандарбек Ерғазы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255.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156445100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Тогызский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730107300935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Жандарбек Ербол Әбикеұлы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256.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156445100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Тогызский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561107301206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Жандарбеков Әбдір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257.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156445100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Тогызский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831010300713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Жандарбеков Нұрбек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258.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156445100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Тогызский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411220300936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Жарас Алтынбай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259.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156445100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Тогызский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740225300979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 Жетеген Еркін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260.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156445100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Тогызский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950617350414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Жолшаров Тұрар Ғабитұлы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261.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156445100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Тогызский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000308551160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Жұмалин Нұрлыбек Дүйсенғалиұлы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262.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156445100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Тогызский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950718350265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Жұмашов Ибрагим Нұрланұлы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263.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156445100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Тогызский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010816551401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Зейнулла Бекет Нұрлыбекұлы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264.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156445100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Тогызский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790526300805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Исайлов Берик Жумамуратович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265.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156445100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Тогызский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661110301233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Ізтаев Сатмағамбет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266.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156445100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Тогызский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700825300993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Кәрібай Амангелді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267.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156445100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Тогызский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760825300994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Кәрібай Елдос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268.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156445100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Тогызский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490910301194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Каналы Айболат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269.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156445100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Тогызский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730217401284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Кеншінбаев Жанар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270.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156445100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Тогызский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480220301647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Кинбаев Арыстан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271.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156445100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Тогызский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660310303323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Кулетов Данияр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272.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156445100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Тогызский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590415300979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Құламанов Мұрат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273.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156445100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Тогызский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700530301908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Құрманиязов Ерлан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274.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156445100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Тогызский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950713351583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Қымызбаев Райымбек Сартайұлы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275.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156445100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Тогызский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601226300651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Марал Кузенбай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276.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156445100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Тогызский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930412400288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Маралова Перизат Күзенбайқызы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 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277.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156445100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Тогызский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580518301599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Маханов Өтеген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 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278.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156445100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Тогызский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630911300737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Махаш Мәбарак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 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279.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156445100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Тогызский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641001301950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Меңдібаев Қанжарбай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 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 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280.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156445100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Тогызский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710908300847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Меңдібаев Балтабай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281.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156445100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Тогызский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480205301754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Мекебаев Тәңірберген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282.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156445100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Тогызский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590515301346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Мұхан Жансұлтан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283.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156445100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Тогызский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961219351077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Мұханбетияров Ерсұлтан Мұханбетиярұлы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284.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156445100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Тогызский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780201302199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Нәрегеев Жәнібек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285.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156445100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Тогызский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710505301140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Нияз Жанболат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286.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156445100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Тогызский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721127400991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Нияз Назгүл Тілегенқызы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287.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156445100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Тогызский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781101530235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Ниязов Каират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288.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156445100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Тогызский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730114300314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Оңбай Ардақ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289.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156445100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Тогызский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591220301840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Омарқұлов Қурманбай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290.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156445100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Тогызский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810828302265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Оралбаев Дастан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291.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156445100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Тогызский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570310301269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Оралбай Аманғали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292.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156445100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Тогызский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610301301349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Орынбасар Қазым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293.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156445100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Тогызский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010408650134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Орынбасар Даниэлла Жолдымұратқызы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294.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156445100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Тогызский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600320302933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Оспанов Оразбай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295.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156445100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Тогызский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620516350378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Рысбаев Мұхтар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296.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156445100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Тогызский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640504301635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Сәрсенбаев Абзал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297.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156445100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Тогызский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951028351502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Садуақасов Аслан Абзалұлы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298.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156445100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Тогызский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591227301115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Садықов Сарыбай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299.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156445100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Тогызский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940101303297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Садықов Жаңажан Сүйеужанұлы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300.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156445100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Тогызский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790922302266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Сайымов Нұртуган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301.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156445100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Тогызский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630814301232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Сайымов Әбдіраш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302.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156445100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Тогызский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370917300695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Сайымов Ұлтан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303.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156445100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Тогызский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730108300722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Сайымов Берік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304.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156445100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Тогызский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730310301233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Сайымов Сәндібек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305.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156445100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Тогызский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990426450846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Сапарғалиева Алтынқұс Саматқызы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306.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156445100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Тогызский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570108301171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Сарбас Қасқырбай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307.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156445100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Тогызский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741115300755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Сексенбай Жолдас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308.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156445100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Тогызский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750301302305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Серғазин Бекболат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309.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156445100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Тогызский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581111301370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Серғазин Нағым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310.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156445100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Тогызский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721017401218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Сулейменова Улжан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311.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156445100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Тогызский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790601304082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Тіржанов Ербол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312.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156445100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Тогызский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790731300895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Тұрымов Ерлан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313.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156445100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Тогызский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710116302769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Тажиев Максат Есжанович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314.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156445100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Тогызский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931105301045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Тарғынов Жанатай Қасқырбайұлы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315.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156445100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Тогызский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750609300046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Тиржанов Бакитжан Нагашибаевич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316.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156445100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Тогызский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881114451025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Тиржанова Алмагул Тугелбаевна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317.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156445100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Тогызский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830626302092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Тілепбергенов Бегалы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318.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156445100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Тогызский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490228301424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Тілеумағанбетов Қуаныш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319.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156445100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Тогызский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741011301807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Тлеуімбетов Талғат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320.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156445100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Тогызский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681025301146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Уркинбай Есеналы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321.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156445100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Тогызский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700505402718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Шалғынбай Жанаргүл Амангелдіқызы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322.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156445100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Тогызский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610317301683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Шатаев Нұрбай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323.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156445100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Тогызский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700512301266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Ысқақов Жолдыбай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324.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156447100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Шалкарский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421014300610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Қазыбаев Мырзабек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325.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156447100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Шалкарский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560710300550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Қамбар Тілепберген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326.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156447100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Шалкарский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600601301199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Ұбнияз Қойлыбай Сағынайұлы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327.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156447100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Шалкарский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681024301666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Әбуов Қалмырза МыҢжасарұлы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328.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156447100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Шалкарский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600612301070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Cүйеуов Жақсыберген Мәжитұлы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329.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156447100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Шалкарский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600104300734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Абу Аймырза Мынжасарулы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330.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156447100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Шалкарский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680303300582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Абу Ермұрат Бахытұлы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331.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156447100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Шалкарский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700103300721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Алмағанбет Болат Қойшыбайұлы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332.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156447100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Шалкарский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790513301773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Алмағанбет Нұрбол Қойшыбайұлы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333.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156447100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Шалкарский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890612350818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Алмаганбетов Нуркен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334.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156447100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Шалкарский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970620350800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Аманжол Қалабай Серікұлы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335.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156447100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Шалкарский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690109301627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Анешов Сержан Орынбасарұлы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336.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156447100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Шалкарский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680115401763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Анешоа Сайран Тыныштыққызы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337.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156447100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Шалкарский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580203301149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Ахетов Ермекбай Ахетұлы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338.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156447100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Шалкарский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500906300723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Бөлебай Тынышбай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339.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156447100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Шалкарский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580819301015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Базарбаев Кенжеғұл Исағалиұлы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340.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156447100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Шалкарский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590828300508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Башен Жанабай Аяғанұлы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341.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156447100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Шалкарский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450109400448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Бекмағанбетова Күлпаш Жанатайқызы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342.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156447100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Шалкарский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970921350877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Болатбай Нұрдаулет Мақсатұлы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343.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156447100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Шалкарский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010112550149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Болатбай Ақниет Мақсатұлы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344.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156447100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Шалкарский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990609351337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Болатбай Бағдаулет Дәуренұлы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345.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156447100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Шалкарский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010404551570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Болатбай Бекарыс Дәуренұлы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346.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156447100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Шалкарский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780902401673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Бултекова Гулшат Сагындыковна С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347.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156447100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Шалкарский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500509400721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Еден Қазима Шаукілқызы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348.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156447100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Шалкарский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730612300643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Еден Қойшыбек Құлсымақұлы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349.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156447100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Шалкарский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550325300675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Еден Мұханбетәли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350.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156447100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Шалкарский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500918300868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Еденов Әбдіжәлел Құлсымақұлы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351.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156447100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Шалкарский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660511300583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Есенжол Мұратбек Қалдыбайұлы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352.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156447100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Шалкарский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560804301533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Есенқұлов Садық Ұзақбайұлы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353.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156447100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Шалкарский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700215300640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Әбдіғали Нағи Сағыналиұлы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354.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156447100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Шалкарский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680102303019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Әлиев ДүйсенбекЖұмағалиұлы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355.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156447100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Шалкарский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600101318047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Әлин Қыдыралы Жақсыбайұлы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356.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156447100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Шалкарский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661219301434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Жанияров Рамазан Сағидуллаұлы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357.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156447100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Шалкарский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631210300570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Жансүгір Талғат Жайлыбайұлы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358.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156447100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Шалкарский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490210300923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Жансугир Маманбай Жайлыбайулы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359.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156447100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Шалкарский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320121300450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Жансугиров Жумабай Жансугирулы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360.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156447100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Шалкарский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581126301907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Жансүгіров Рамазан Жайлыбайұлы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361.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156447100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Шалкарский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760331302519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Жумабаев Жолдымурат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362.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156447100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Шалкарский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951111351266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Жұмабаев Бекнұр Нұрқашұлы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363.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156447100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Шалкарский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660508300820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Ізтілеу Мұрат Амангелдіұлы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364.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156447100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Шалкарский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920412301357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Ілиясов Рауан Мирамұлы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365.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156447100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Шалкарский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860101401983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Купенова Жансая Рахибовна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366.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156447100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Шалкарский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690225301083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Қалиев Орналы Ілиясұлы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367.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156447100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Шалкарский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731215301577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Қалпақов Баймұрат Олжайұлы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368.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156447100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Шалкарский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540729301390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Қаратаев Жаңбырбай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369.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156447100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Шалкарский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700519300751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Қарпық Бауыржан Иманқұлұлы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370.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156447100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Шалкарский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720120302039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Қосқұлақов Өтебай Өтегенұлы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371.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156447100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Шалкарский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490101416081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Құдайбергенова Балдырған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372.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156447100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Шалкарский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731220401668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Қыстаубаева Тойдық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373.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156447100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Шалкарский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760414301208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Мұқыш Төрехан Барлықұлы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374.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156447100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Шалкарский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541112301428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Мейірханов Алшынбай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375.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156447100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Шалкарский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600405301500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Муханбетказин Алдаберген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376.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156447100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Шалкарский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640223302041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Мұқанбетжанов Мейрамбек Үбашұлы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377.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156447100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Шалкарский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970511350620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Мұратов МахамбетАбайұлы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378.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156447100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Шалкарский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670518300133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Нуртаев Еркин Ирзагазиевич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379.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156447100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Шалкарский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900205351304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Нуртазин Айбек Амандыкович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380.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156447100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Шалкарский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721101301149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Нұрмағанбетов Әлжан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381.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156447100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Шалкарский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730501302963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Орынбаев Жәнібек Қалдыбайұлы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382.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156447100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Шалкарский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551101301320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Өтешов Бердібек Ақпанұлы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383.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156447100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Шалкарский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531014401251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Рысмағанбетова Айнагүл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384.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156447100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Шалкарский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790505402536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Рысмаганбетова Айнур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385.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156447100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Шалкарский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560205402588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Садықова Жасан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386.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156447100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Шалкарский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550717300616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Салықбай Төреғали Үмбетжанұлы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387.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156447100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Шалкарский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870701301099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Салықбаев Арон Турегалиевич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388.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156447100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Шалкарский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870809300701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Сапарбаев Мухтар Жумабекович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389.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156447100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Шалкарский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641106301604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Сариманов Мирамбек Жазитұлы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390.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156447100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Шалкарский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370625300465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Сарыбаев Мырзалы Балтасұлы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391.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156447100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Шалкарский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980301351380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Семен Мереке Махсатұлы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392.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156447100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Шалкарский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840815303008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Сүлейменов Тұрлыбек Ұзақбайұлы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393.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156447100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Шалкарский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840421302248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Тагибергенов Жақсылық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394.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156447100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Шалкарский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560706300747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Таңсықбай Сембі Жұмабекұлы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395.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156447100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Шалкарский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841010302266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Таубаев Нурболат Азимжанович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396.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156447100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Шалкарский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770226300701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Тілеубай Төлеген Бөлегенұлы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397.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156447100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Шалкарский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650802300450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Толешов Алибек Тлеужанулы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398.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156447100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Шалкарский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500922300919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Төлешов Әкімжан Тілеужанұлы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399.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156447100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Шалкарский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760523302463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Тұрмағанбетов Мұхидолла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400.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156447100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Шалкарский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621101303520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Убниязов Койшыбай Сагинаевич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401.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156447100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Шалкарский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870128302240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Уралбаев Боранбай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402.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156447100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Шалкарский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950617351620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Үбайтжан Раис Қуандықұлы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403.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156447100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Шалкарский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700825300993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Кәрібай Амангелді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404.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156451100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Шетыргызский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520114300622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Сидақ Жайнақ Сидақұлы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405.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156451100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Шетыргызский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761009301582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Сиыршин Бірлікбай Алпысбайұлы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406.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156451100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Шетыргызский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590912302005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Құлнизов Сенбай Бисеналиұлы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407.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156451100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Шетыргызский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590508301704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Қалдыбаев Рысбай Ілиясұлы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408.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156451100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Шетыргызский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700818302002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Қалуов Талғат Тыныштықбайұлы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409.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156451100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Шетыргызский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650613301510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Абдуллин  Серик Казбекович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410.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156451100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Шетыргызский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560116300726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Айназар Түлкібай Айназарұлы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411.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156451100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Шетыргызский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840127302081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Айназаров Еркебұлан Жанағұлұлы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412.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156451100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Шетыргызский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920217301317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Айшаганов Азамат Сагидуллаевич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413.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156451100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Шетыргызский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881217401227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Алматова Айжан Кайрбергеновна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414.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156451100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Шетыргызский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360313301291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Артықбаев Сағынай 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415.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156451100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Шетыргызский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680912300721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Ахмет Сәндібай Жадырасынұлы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416.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156451100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Шетыргызский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470806300956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Аяғанов Темірбек 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417.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156451100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Шетыргызский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930926400470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Бактыбаева Айсулу Мейрхановна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418.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156451100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Шетыргызский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820316300465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Бахрадинов Қайсар Әлиұлы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419.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156451100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Шетыргызский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40530550761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Бекмырза Сәкен  Медетұлы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420.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156451100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Шетыргызский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560715302138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Биханов Тілеужан 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421.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156451100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Шетыргызский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621006301736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Дүзімов Смағұл Мәжитұлы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422.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156451100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Шетыргызский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570620300781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Доштияров Бекбулат Кунакбайулы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423.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156451100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Шетыргызский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501217301114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Дуйсебаев  Сайлау 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424.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156451100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Шетыргызский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810417300899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Елембаев Сандыбек   Байкенович    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425.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156451100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Шетыргызский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680131301176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Елеукен Бөлекбай Ағымедоллаұлы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426.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156451100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Шетыргызский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680131301176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Елеукен Бөлекбай Ағымедоллаұлы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427.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156451100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Шетыргызский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630927301584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Елеукенов Мұхидулла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428.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156451100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Шетыргызский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750207302374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Ермағамбет Ғазиз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429.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156451100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Шетыргызский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910216302516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Ермагамбетов Қали Байзақұлы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430.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156451100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Шетыргызский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960920351690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Естөре Ақтан Досанұлы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431.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156451100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Шетыргызский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880811301643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Ещжанов Серик Отарбаевич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432.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156451100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Шетыргызский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791121303266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Әбдірахман Нұрлан Нағашыбайұлы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433.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156451100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Шетыргызский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690612301097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Жұмағұл құрманғазы Қуандықұлы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434.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156451100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Шетыргызский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20101551456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Жақасов Орынбасар Шырақбайұлы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435.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156451100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Шетыргызский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800302301344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Жанағұлов Жарасқан Жанағұлұлы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436.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156451100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Шетыргызский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651205300646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Жанай Шатөмір Оразбайұлы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437.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156451100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Шетыргызский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670119402078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Жанасова Бақтылы   Мәжитқызы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438.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156451100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Шетыргызский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641202300472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Жарқыналы Нұрлыбек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439.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156451100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Шетыргызский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670310301824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ЖиеналинЖангазы Жарқынбайұлы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440.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156451100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Шетыргызский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910517301356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Жумағалиев Қайрат Болатбекұлы  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441.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156451100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Шетыргызский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690317302223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Ибраев Кеншембай Намазбаевич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442.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156451100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Шетыргызский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771113302647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Исатаев Ерлан Сабырұлы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443.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156451100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Шетыргызский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831220301476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Көбекбаев Әлибек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444.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156451100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Шетыргызский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620301302399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Күсебай Рамазанбай Күсебайұлы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445.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156451100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Шетыргызский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660502300685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Каюпов Әбдіғали Нағашыбайұлы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446.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156451100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Шетыргызский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820304300380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Каюпов Кеңес Серікбайұлы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447.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156451100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Шетыргызский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571019300767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Каюпов Серікбай Нағашыбайұлы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448.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156451100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Шетыргызский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691218350452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Кенжебаев Серікқали Баймағанбетұлы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449.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156451100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Шетыргызский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620727301317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Кеуекбаев Орынтай Жұмаханұлы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450.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156451100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Шетыргызский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740828300622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Кубекбай Алтынбек Аймурзаулы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451.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156451100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Шетыргызский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980803350906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Қаналы Мереке Кенжеғұлұлы 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452.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156451100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Шетыргызский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911217400663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Қожаниязова Самал Еркінбайқызы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453.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156451100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Шетыргызский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600109301710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Мұратов Әділгерей 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454.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156451100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Шетыргызский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590622401344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Маманова Тәпи Зиноллақызы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455.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156451100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Шетыргызский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700304400603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Мендигарина Алима Естурекызы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456.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156451100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Шетыргызский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800223302521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Мирхан Сайлаубек Асқарұлы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457.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156451100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Шетыргызский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690912300802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Мурат Хамзе Мухиатұлы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458.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156451100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Шетыргызский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730702301869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Мұхамедияров Алмат Кәрібайұлы   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459.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156451100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Шетыргызский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961117351151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Мұхтар Ақниет Қайырғалиұлы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460.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156451100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Шетыргызский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800914301232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Мырзағары Дәуірбай Мұратұлы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461.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156451100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Шетыргызский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890925351403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Мырзагарин Бактыбай Муратович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462.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156451100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Шетыргызский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740408301058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Нұрпейісов Мырзабек Қазыбекұлы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463.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156451100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Шетыргызский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710306302147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Нүрпейсов Талғат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464.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156451100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Шетыргызский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771210402076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Нағашыбаева Бахытгул Тұрарқызы           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465.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156451100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Шетыргызский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630930301679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Науанов Табынбай 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466.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156451100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Шетыргызский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571120300944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Нияз Амантай Расұлы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467.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156451100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Шетыргызский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650331350506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Нурпейсов Жолхат Сахманұлы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468.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156451100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Шетыргызский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671205401317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Нуртазина Маржангуль Джомартовна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469.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156451100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Шетыргызский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750328301077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Нұрғабылов Нұрлыбек Төлеуұлы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470.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156451100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Шетыргызский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820609300894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Нұрғабылов Бердібек Төлеуұлы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471.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156451100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Шетыргызский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780730302744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Оразбай Бауыржан Жаханұлы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472.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156451100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Шетыргызский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620201302177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Ормантаев Бақберген Ормантайұлы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473.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156451100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Шетыргызский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750101310081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Орынбасаров Нұрланшы Рысқлұлы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474.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156451100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Шетыргызский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600412300888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Сүлеймен Нұрғалым Муашұлы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475.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156451100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Шетыргызский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610216400830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Сағынаева Зауреш 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476.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156451100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Шетыргызский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590729301697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Салекин Жағыпар 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477.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156451100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Шетыргызский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780106302638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Сейтмағанбетов Мұрат Абядиұлы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478.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156451100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Шетыргызский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880721351383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Смагулов Куаныш Толегенович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479.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156451100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Шетыргызский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520830301128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Смагулов Шарухия 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480.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156451100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Шетыргызский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810404301995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Смағұлов Жанбырбай Шарухияұлы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481.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156451100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Шетыргызский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750903302625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Смағұлов Задигерей Шарухейұлы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482.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156451100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Шетыргызский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841225400205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Смағұлова Гүлнұр Ертайқызы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483.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156451100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Шетыргызский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520202402386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Смағұлова Мәрияш  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484.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156451100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Шетыргызский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620420400950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Сүйінбай  Гүлжанат 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485.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156451100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Шетыргызский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770131302107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Төлеков Әуелбай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486.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156451100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Шетыргызский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780223303018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Томак Аскербек Максатулы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487.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156451100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Шетыргызский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10124550818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Төлеубаев Парасат  Серікбайұлы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488.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156451100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Шетыргызский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721125402174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Төремұратова Зәмзагүл Тоймағамбетқызы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489.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156451100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Шетыргызский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871119401738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Уксикбаева Алтынай Талгатовна 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490.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156451100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Шетыргызский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671116300587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Шакировов Мейрамбек Умирсерикулы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491.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156451100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Шетыргызский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610320302494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Шакиров Нағымедулла Айшкенұлы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492.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156451100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Шетыргызский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810208302373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Ырғызбаев Ерлан Ырғызбайұлы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493.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156444100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Монкебийский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650115300634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Құлмурзин Жолмырза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494.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156444100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Монкебийский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731230300808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Құрмантаев Абай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495.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156444100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Монкебийский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591025301731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Қантөрин Бақтыбай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496.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156444100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Монкебийский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730101315732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Әділгереев Үсен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497.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156444100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Монкебийский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770429301023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Ұзақбаев Қайсар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498.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156444100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Монкебийский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560909301878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Қитаманов Серікбай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499.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156444100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Монкебийский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591205301958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Өмірбаев Бақытжан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500.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156444100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Монкебийский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721102301322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Өмірбаев Жоламан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501.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156444100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Монкебийский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561020301075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Өмірбаев Рысқали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502.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156444100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Монкебийский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690121301068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Қожагелдин Мейрамбай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503.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156444100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Монкебийский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790528301190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Қосанов Бауыржан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504.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156444100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Монкебийский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541214301185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Қоянбаев Нұрғали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505.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156444100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Монкебийский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710705302542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Абашев Берік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506.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156444100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Монкебийский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711117300611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Абдигалиев Кадирбай Мырзабергенович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507.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156444100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Монкебийский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861101402746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Абдулина Индира Шалкарбаевна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508.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156444100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Монкебийский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801007303082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Абдуллин Болат Хусайнович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509.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156444100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Монкебийский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690915303119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Адетов Ерік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510.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156444100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Монкебийский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760106301369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Айтов Ерболат Данағұлұлы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511.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156444100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Монкебийский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821113300870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Алдияров Асет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512.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156444100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Монкебийский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680831300464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Алдияров Бақытжан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513.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156444100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Монкебийский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911009301684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Алдияров Бауыржан Боранбайұлы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514.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156444100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Монкебийский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640807300515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Алдияров Мырзабай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515.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156444100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Монкебийский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570817400769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Алдияров Раш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516.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156444100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Монкебийский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801201300151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Алдияров Руслан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517.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156444100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Монкебийский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680622401323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Алдиярова Фая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518.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156444100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Монкебийский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640919300554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Алпысбаев Тоқсанбай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519.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156444100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Монкебийский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011111550740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Амангелдин Дархан Ізгілікұлы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520.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156444100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Монкебийский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600130401919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Аралбаева Ұлданай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521.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156444100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Монкебийский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671024401928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Арзықұлова Бибіжамал Шамқанқызы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522.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156444100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Монкебийский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621220301402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Арипов Төлеу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523.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156444100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Монкебийский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470115400820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Артығалиева Ағила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524.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156444100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Монкебийский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600813401555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Артықбаева Маржан Тарғынқызы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525.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156444100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Монкебийский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570317301338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Асанов Алдаберген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526.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156444100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Монкебийский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341115400515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Аяпова Қаншайым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527.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156444100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Монкебийский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710120302017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Баймағанбетов Бекболат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528.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156444100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Монкебийский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740525301690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Байтілеуов Киізбай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529.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156444100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Монкебийский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670302300565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Беркалин Орынбасар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530.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156444100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Монкебийский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710301301736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Бисенов Әділ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531.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156444100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Монкебийский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710911401045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Бодан Сәуле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532.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156444100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Монкебийский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600126300675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Даулин Төреғали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533.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156444100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Монкебийский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821013301815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Ермекбаев Алтынбек Қамбанбекұлы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534.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156444100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Монкебийский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590922400552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Есенова Жанша Мадрейқызы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535.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156444100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Монкебийский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681219301735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Есіркегенов Жанғабыл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536.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156444100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Монкебийский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810331401063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Ешмаганбетова Женисгуль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537.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156444100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Монкебийский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760420302037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Әлібеков Жаңбырбай Әлібекұлы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538.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156444100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Монкебийский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601218350466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Жұбаназаров Бүркіт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539.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156444100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Монкебийский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490415401794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Жүгініс Райза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540.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156444100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Монкебийский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700503300823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Жүсіпов Ақмұрат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541.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156444100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Монкебийский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530120302257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Жақсылықов Отарбай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542.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156444100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Монкебийский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790601302610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Жанасов Берик Дүйсенгалиұлы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543.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156444100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Монкебийский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800402300548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Жанахметов Аккали Елеусизулы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544.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156444100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Монкебийский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781026302031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Жанахметов Бакытқали Жамигуллаевич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545.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156444100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Монкебийский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811224300268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Жанхаметов Жанғали Елеусізұлы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546.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156444100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Монкебийский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720714301159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Жарқын Жұмабай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547.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156444100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Монкебийский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600621300547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Жиналин Бердіғазы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548.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156444100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Монкебийский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931114301659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Жолдасов Нұрқұйса Мырзагелдіұлы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549.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156444100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Монкебийский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890608302729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Жумагазин Бектай Сатбаевич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550.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156444100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Монкебийский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651001302009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Зарипов Балабек Әділбекұлы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551.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156444100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Монкебийский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690627301851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Зарипов Дүйсенбек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552.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156444100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Монкебийский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800521302412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Зарипов Кәрібай Әділбекұлы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553.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156444100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Монкебийский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730311301556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Зарипов Мұратбек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554.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156444100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Монкебийский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570604300487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Иманғазин Тұрғанбай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555.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156444100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Монкебийский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760813401150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Жанжігітова Г.Қ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556.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156444100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Монкебийский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710510300506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Касетов Сәндібек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557.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156444100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Монкебийский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910603301333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Кенжалин Алтынбек Тикенбаевич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558.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156444100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Монкебийский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700610301040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Кенжебаев Батырхан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559.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156444100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Монкебийский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690618301098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Князбаев Игілік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560.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156444100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Монкебийский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791006300692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Князбаев Самат Елубаевич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561.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156444100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Монкебийский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761012400527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Князбаева Бақыт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562.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156444100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Монкебийский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641015401227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Князбаева Зібира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563.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156444100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Монкебийский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500805400890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Көптілеу Кенжетай Төлегенқызы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564.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156444100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Монкебийский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811223400249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Кушекова Жанагул Жұбатқанқызы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565.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156444100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Монкебийский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750627301756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Қантөрин Әмір Жолдыбайұлы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566.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156444100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Монкебийский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740318401891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Қожагелдина Жанат Хұсайынқызы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567.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156444100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Монкебийский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750226400546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Құлмұрзина Күміс Аманғалиқызы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568.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156444100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Монкебийский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700320302012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Құрмантаев Аманғали Ноғайбайұлы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569.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156444100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Монкебийский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930729351110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Лескен Мақсат Жылқаманұлы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570.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156444100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Монкебийский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720225300777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Мұқанов Алтынбек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571.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156444100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Монкебийский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681115302570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Майлыбаев Еламан Улыкпанович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572.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156444100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Монкебийский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741107300701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Малаев Қайрат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573.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156444100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Монкебийский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711219450163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Муберекова Кыдыркуль Тлектесовна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574.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156444100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Монкебийский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650830301213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Нұрғожин Дүйсенбай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575.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156444100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Монкебийский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680920300844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Наменов Ербол Кайруллаевич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576.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156444100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Монкебийский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781215302702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Ниязалин Ербол Амантайұлы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577.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156444100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Монкебийский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600729301423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Ноғайқұлов Сматулла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578.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156444100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Монкебийский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771009300724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Нұрымберов Аманғали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579.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156444100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Монкебийский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600102305843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Оспан Құдайберген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580.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156444100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Монкебийский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740824300559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 Өмірбаев Еламан Рзатайұлы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581.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156444100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Монкебийский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781031303106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Өмірбаев Асылхан Рзатайұлы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582.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156444100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Монкебийский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701205301864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Өтеуов Мырзабай Қылышбайұлы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583.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156444100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Монкебийский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670913401660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Рзабаева Болған Ермекбайқызы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584.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156444100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Монкебийский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481120300698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Сақтағанов Рақым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585.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156444100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Монкебийский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820423302067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Сарсенов Ерболат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586.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156444100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Монкебийский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570508300752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Сатаев Іскендір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587.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156444100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Монкебийский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810102302852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Сисенбин Жандос Казиевич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588.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156444100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Монкебийский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630316300613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Сисенов Жаксылык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589.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156444100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Монкебийский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890212400499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СуюмаганбетоваЖанна Бисенбиевна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590.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156444100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Монкебийский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450318300399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Төлегенов Қуат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591.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156444100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Монкебийский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691002300634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Төрежан Ғабиден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592.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156444100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Монкебийский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800712300078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Төрежанов Болатбек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593.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156444100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Монкебийский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671216400973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Төреханов Нәби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594.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156444100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Монкебийский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760804300513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Түржанов Жеткерген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595.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156444100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Монкебийский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870502301285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Таженов Қуаныш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596.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156444100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Монкебийский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640801301663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Тайлақов Алдоңғар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597.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156444100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Монкебийский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800426302248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Тасанов Аманғали Дүйсекенұлы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598.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156444100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Монкебийский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631120301341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Тасанов Елеген Дүйсекешұды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599.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156444100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Монкебийский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910316350311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Таурбаев Амандық Алибекович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600.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156444100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Монкебийский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871119301672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Таурбаев Сагындык Алибекович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601.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156444100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Монкебийский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590328301924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Тойманов Жылқыбай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602.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156444100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Монкебийский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010615551240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Төлеуов Бағдат Төлеуұлы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603.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156444100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Монкебийский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710414400184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Туралина Рая Утегеновна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604.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156444100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Монкебийский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850313301274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 Умербаев Серик Дуйсекенович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605.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156444100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Монкебийский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650101310407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Ыбыраев Мұратбай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606.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156444100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Монкебийский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670212300229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Юсупов Байғабыл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607.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156444100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Монкебийский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490303402159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Юсупова Жібек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608.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156439100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сельский округ Есет Көтібарұлы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711209301015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Курманбек Жанболат Дуйсенулы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609.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156439100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сельский округ Есет Көтібарұлы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820221300290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Кайырбаев Әділет Қайырбайұлы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610.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156439100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сельский округ Есет Көтібарұлы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661209301589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Калдыбаев Ораз Отарбайулы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611.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156439100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сельский округ Есет Көтібарұлы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611106401734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 Калиева Айша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612.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156439100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сельский округ Есет Көтібарұлы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670928301408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Умбеталин М?хтар Әлжанұлы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613.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156439100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сельский округ Есет Көтібарұлы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660320301064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Умбетов Алтынбек Ақхалықұлы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614.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156439100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сельский округ Есет Көтібарұлы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710513301312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Утепбергенов Адай Отарбайұлы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615.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156439100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сельский округ Есет Көтібарұлы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581017300699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Аккеев Жумабек Султанулы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616.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156439100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сельский округ Есет Көтібарұлы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580930300828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Аймаков Аманғали Аймакұлы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617.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156439100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сельский округ Есет Көтібарұлы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770425400482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Айтжанова Ақзада Жаңабайқызы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618.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156439100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сельский округ Есет Көтібарұлы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821018300229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Айтуғанов Мырзабек Жиенейұлы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619.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156439100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сельский округ Есет Көтібарұлы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790509401193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Айтуганова Женисгул Женеевна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620.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156439100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сельский округ Есет Көтібарұлы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691114301302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Алдияров Әлузак Тілемісулы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621.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156439100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сельский округ Есет Көтібарұлы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510608401214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Алдияров Алтынбек Әбубәкірұлы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622.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156439100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сельский округ Есет Көтібарұлы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611215301949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Алдияров Жанузак Тілемісұлы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623.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156439100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сельский округ Есет Көтібарұлы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910405401551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Аманжулова МолдирДауренбековна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624.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156439100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сельский округ Есет Көтібарұлы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660623301626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Амантаев Еркін Жақсылықұлы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625.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156439100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сельский округ Есет Көтібарұлы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770412300861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Амантай Куралбек Оралбайулы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626.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156439100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сельский округ Есет Көтібарұлы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760829401366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Арзымбетова Ақиқат Төртқарақызы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627.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156439100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сельский округ Есет Көтібарұлы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691014300516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Бакитжан Айбат Курманалыулы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628.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156439100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сельский округ Есет Көтібарұлы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930718835121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Боранбай Ерназар Боранбайұлы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629.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156439100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сельский округ Есет Көтібарұлы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681020300913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Дуйіс Серік Набиулы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630.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156439100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сельский округ Есет Көтібарұлы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680302301456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Дуйсенбаев Серікбай Әйтекешулы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631.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156439100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сельский округ Есет Көтібарұлы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561214400761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Ергалиева Ақпатша Әмірғалиқызы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632.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156439100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сельский округ Есет Көтібарұлы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560803401174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Есалина Жұмабике Атпұшқызы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633.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156439100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сельский округ Есет Көтібарұлы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030464023287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 Есмаганбет Серик Тулеубайулы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113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634.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156439100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сельский округ Есет Көтібарұлы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931218301466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Әбдіғалиев Еркебұлан Жұмабекұлы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635.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156439100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сельский округ Есет Көтібарұлы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650901300309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Жандилдин Шингис Турмаганбетович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636.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156439100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сельский округ Есет Көтібарұлы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950704351396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Жандуллин Қайдауыл Дәуренұлы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637.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156439100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сельский округ Есет Көтібарұлы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630620400662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Жубандикова Санимкул Конысбайкызы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638.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156439100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сельский округ Есет Көтібарұлы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650508400270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Жукатаева Нурсулу Жаксылыковна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639.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156439100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сельский округ Есет Көтібарұлы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590616300179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 Жумамуратов Утеген Анарбекович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640.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156439100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сельский округ Есет Көтібарұлы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570915301387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 Избасаров Боранбай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641.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156439100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сельский округ Есет Көтібарұлы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740601300714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Избасаров Еркебулан Орынбасарулы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642.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156439100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сельский округ Есет Көтібарұлы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790620303444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Иманғалиев Ерболат Сайлаубайұлы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643.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156439100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сельский округ Есет Көтібарұлы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570514301545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Ізбасаров Боранбай Ізбасарұлы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644.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156439100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сельский округ Есет Көтібарұлы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820612301026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Ізмағанбетов Сайлаубек Реймұлы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645.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156439100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сельский округ Есет Көтібарұлы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700514301772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Ізтілеуов Батырхан Өтешұлы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646.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156439100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сельский округ Есет Көтібарұлы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730610302084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 Ізтілеуов Несіпхан Өтешұлы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647.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156439100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сельский округ Есет Көтібарұлы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730921300198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 Калдыбаев Маркулан Отарович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648.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156439100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сельский округ Есет Көтібарұлы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481225300470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Калиев Алданай Нурпиісулы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649.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156439100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сельский округ Есет Көтібарұлы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760620302163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Кенжалин Жұмағали Үсенғазыұлы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650.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156439100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сельский округ Есет Көтібарұлы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810821300499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Кенжалин Төреғали Танатханұлы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651.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156439100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сельский округ Есет Көтібарұлы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560401300957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Кенжалы Танаткан Муханбетказыулы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652.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156439100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сельский округ Есет Көтібарұлы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750404300953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Қожабаев Балтабек Нұрсылтанұлы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653.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156439100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сельский округ Есет Көтібарұлы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910702302334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Қуанышев Әділет Сәндібайұлы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654.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156439100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сельский округ Есет Көтібарұлы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661205301418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Қуанышкерей Сырым Сайынұлы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655.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156439100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сельский округ Есет Көтібарұлы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771225402236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Қуанышова Гүлжахан Тәжібайқызы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656.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156439100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сельский округ Есет Көтібарұлы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051114551633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Құрманай Қанат Аманбайұлы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657.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156439100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сельский округ Есет Көтібарұлы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520701300267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Манасов Бисенкул Манасович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658.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156439100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сельский округ Есет Көтібарұлы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681025400927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Меңдібаева Айымгүл Зиноллақызы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659.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156439100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сельский округ Есет Көтібарұлы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740708300677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Мухамбеткерим Дуйсенбек Айтжанулы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660.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156439100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сельский округ Есет Көтібарұлы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701211401151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Мырзалин Қаракөз Қадырбердіқызы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661.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156439100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сельский округ Есет Көтібарұлы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650509302345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Нургалиев Аяп Нурғазулы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662.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156439100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сельский округ Есет Көтібарұлы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530101311470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Нуриманов Нурлыбек Нуриманулы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663.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156439100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сельский округ Есет Көтібарұлы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730629301604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Назаров Ұзақбай Ысқақұлы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664.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156439100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сельский округ Есет Көтібарұлы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630601303305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Наурызалин Нурмуканбет Абишулы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665.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156439100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сельский округ Есет Көтібарұлы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001001551154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 Омаров Ермахан Нұркенұлы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666.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156439100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сельский округ Есет Көтібарұлы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851030301090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Оразов ТалгатБердаулетович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667.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156439100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сельский округ Есет Көтібарұлы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690206300261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Оспанов Едиге Оспанович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668.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156439100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сельский округ Есет Көтібарұлы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611212300805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Өтепбергенов Болат Отарбайұлы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669.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156439100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сельский округ Есет Көтібарұлы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590823301390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Палуаниязов Боранқұл Садықұлы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670.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156439100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сельский округ Есет Көтібарұлы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440722300284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Піралин Жәрдемберген Ізтілеуұлы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671.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156439100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сельский округ Есет Көтібарұлы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701102300935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Піралин Мұрат Жәрдембергенұлы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672.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156439100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сельский округ Есет Көтібарұлы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831011301806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Рақиманов Серімбет Төртқараұлы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673.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156439100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сельский округ Есет Көтібарұлы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520119401446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Рахманова Жамиға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674.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156439100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сельский округ Есет Көтібарұлы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920828302062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Сәрсенбин Ердәулет Жетпісбайұлы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675.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156439100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сельский округ Есет Көтібарұлы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610301300965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Сагиталы Батыркан Казыбайулы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676.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156439100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сельский округ Есет Көтібарұлы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540301300890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Сагиталы Омархан Сагиталыулы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677.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156439100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сельский округ Есет Көтібарұлы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590310400815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Сагиталы Рахила Сагиталықызы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678.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156439100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сельский округ Есет Көтібарұлы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580510401422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Сапарова Қанзира Абдрахманқызы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679.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156439100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сельский округ Есет Көтібарұлы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600308301513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Сейіт Бақытжан Үкімбайұлы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680.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156439100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сельский округ Есет Көтібарұлы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941164003105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Сейтжан Галымжан Икласулы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681.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156439100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сельский округ Есет Көтібарұлы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600924300603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Смағұлов Әкімжан Жасұланұлы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682.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156439100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сельский округ Есет Көтібарұлы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930123301338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Тәжібаев Дулат Жалғасбайұлы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683.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156439100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сельский округ Есет Көтібарұлы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410302300601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Тілеген Базарбай қуанышұлы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684.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156439100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сельский округ Есет Көтібарұлы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630114301158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Төремұрат Хусеиін Төремұратұлы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685.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156439100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сельский округ Есет Көтібарұлы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600806300979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Тагыбергенов Конысбай Тыныштыкович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686.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156439100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сельский округ Есет Көтібарұлы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670216302336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Тажибай Жолдас Жаксылыкулы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687.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156439100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сельский округ Есет Көтібарұлы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591101300796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Төлегенов Болатбек Қуанышұлы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688.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156439100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сельский округ Есет Көтібарұлы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690526301763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Тулеу Бирлик Мухамбедиулы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689.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156439100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сельский округ Есет Көтібарұлы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550821300394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Умбеталин Сейл Ержанович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690.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156441100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Жанаконыский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660707301840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Құдабаев Асқар Сейдуллаұлы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691.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156441100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Жанаконыский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401213300272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Қалиев Мұрат Шамшадинулы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692.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156441100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Жанаконыский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561201301376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Әбілов Жеңіс Тіленбайұлы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693.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156441100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Жанаконыский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591121300923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Үмбет Алдаберген Мұсаұлы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694.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156441100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Жанаконыский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620315301218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Қондыбай Жетпісбай Қондыбайұлы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695.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156441100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Жанаконыский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610427402804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Қуандықова Төлеу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696.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156441100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Жанаконыский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801116300121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Қуатов Нұрболат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697.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156441100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Жанаконыский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770514300876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Абуов Нурлыбек Абуович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698.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156441100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Жанаконыский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560716300642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Айтуғанов Қалден Айтуғанұлы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699.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156441100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Жанаконыский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520104300717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Актурсынов Талас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700.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156441100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Жанаконыский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860808302651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Акшукиров Елдос Бауыржанович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701.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156441100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Жанаконыский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650719300539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 Аметов Еркінбай Сағитжанұлы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702.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156441100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Жанаконыский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610209300618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Бүркітбай Қалдығара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703.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156441100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Жанаконыский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731207400968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Баймурзина ТатигульКадиржановна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704.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156441100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Жанаконыский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700708301023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Байнияз Жасұлан Жолмурзаұлы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705.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156441100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Жанаконыский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680520300592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Байнияз Нұрлан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706.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156441100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Жанаконыский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601220300516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Башанов Қонысбай Бәдиұлы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707.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156441100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Жанаконыский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550625300537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Бекбергенов Кенжалы Бекбергенұлы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708.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156441100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Жанаконыский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781224302276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Бекен Жексенбай Жолжанұлы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709.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156441100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Жанаконыский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630807300672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Бекен Исенбай Жолжанұлы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710.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156441100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Жанаконыский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931202300609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Бекен Мирас Исенбайұлы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711.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156441100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Жанаконыский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810502302292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Бекенов Тлеужан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712.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156441100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Жанаконыский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680401301711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Бишекен Қалдығали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713.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156441100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Жанаконыский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670826301532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Біржанов Қуанхан Айталыұлы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714.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156441100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Жанаконыский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610209300618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Буркитбай Калдыгара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715.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156441100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Жанаконыский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781110399080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Гонебаев Айтмұрат Изекеевич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716.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156441100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Жанаконыский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581007300565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Дүйсембі Жанғали Зейнегабдинулы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717.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156441100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Жанаконыский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690415300652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Данабек Аманкелді Аденұлы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718.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156441100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Жанаконыский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591216300791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 Данабеков Нағыметолла Әденұлы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719.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156441100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Жанаконыский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680108302013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Еденов Ақылбек Дәріғазы ұлы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720.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156441100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Жанаконыский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790906300395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Еденов Нурбек Сагынгазиевич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721.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156441100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Жанаконыский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780829300167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Елубаев Рамазан Серикович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722.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156441100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Жанаконыский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510401401833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Ембергенова Салиха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723.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156441100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Жанаконыский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800506303479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Ерханаев Мейрамбай Сансызбаевич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724.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156441100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Жанаконыский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560510400906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 Әбрейм Раушан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725.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156441100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Жанаконыский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520517400540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 Жұма Оралхан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726.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156441100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Жанаконыский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661018300859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 Жұмағазин Нұрлан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727.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156441100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Жанаконыский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770920301990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Жұмабаев Елубай Сермағанбетұлы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728.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156441100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Жанаконыский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680705300657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Жұмабайа Намазбай Аймағанбетұлы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729.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156441100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Жанаконыский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860621402909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Жаксугулова Эльвира Бауыржановна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730.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156441100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Жанаконыский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760407300010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Жумагазин Бекжан Ауесович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731.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156441100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Жанаконыский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900122302474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 Жумагазин Темирлан Конысбаевич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732.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156441100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Жанаконыский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590222402774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Жұбан Бибіхан Әділханқызы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733.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156441100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Жанаконыский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520920302016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Жұмағазин Жетпісбай Әуесұлы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734.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156441100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Жанаконыский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780518300166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Закарин Мурат Танжарыкович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735.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156441100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Жанаконыский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790407301707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Зекенов Қалбек Темиргалиулы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736.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156441100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Жанаконыский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540301300930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Кемал Құлмырза Кемалұлы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737.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156441100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Жанаконыский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800202300670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Кемалов Берик Баймырзаулы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738.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156441100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Жанаконыский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610901304276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Кереков Жұмабай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739.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156441100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Жанаконыский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810410302420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Қайыров Тұрсынбек Сәкенұлы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740.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156441100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Жанаконыский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750322402188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Қалиева Ғалия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741.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156441100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Жанаконыский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841217400112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Қаналина Гүлбану Нұрланқызы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742.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156441100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Жанаконыский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740208300946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Қуандықов Нурбол Аймұрзаұлы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743.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156441100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Жанаконыский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840712301767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Қуатов Батырбек Баймырзаұлы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744.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156441100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Жанаконыский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610228300979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Құлбергенов Арыстанғали Қоянбайұлы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745.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156441100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Жанаконыский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580720301170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Мұңайтбасов Темірхан Элқараұлы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746.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156441100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Жанаконыский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581127302356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Мұқашов Асан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747.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156441100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Жанаконыский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550405300673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Мұканбедияр Жұмат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748.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156441100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Жанаконыский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690201300768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Матей Амангелді Убайдуллвұлы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749.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156441100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Жанаконыский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800316300789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Матжан Нұрсаят Бақытжанұлы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750.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156441100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Жанаконыский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601003300639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Машақов Алдоңғар Боранбайұлы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751.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156441100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Жанаконыский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740510301301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Мәжікенов Зеренбай Әбутжанұлы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752.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156441100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Жанаконыский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680205300639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Муканов Сабит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753.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156441100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Жанаконыский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760708300501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Мукашов Жанбырбай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754.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156441100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Жанаконыский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621016301314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Мухамедияров Габит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755.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156441100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Жанаконыский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650420300553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Муханбедьяр Мажит Мырзалыұлы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756.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156441100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Жанаконыский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780707303158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Нұрпейісов Асылбек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757.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156441100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Жанаконыский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850629302607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Наурызбаев Берік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758.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156441100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Жанаконыский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770415302943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Нұрмұханов Байболат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759.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156441100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Жанаконыский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770922301307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Оразаев Жанболат Тулепбайулы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760.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156441100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Жанаконыский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371106302809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Оразаев Тілепбай Оразайұлы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761.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156441100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Жанаконыский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820924302040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Прмаганбет Жасұлан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762.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156441100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Жанаконыский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710319300449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Реймов Сарсенбай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763.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156441100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Жанаконыский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970423351055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Сағынай Құлтасбек Болатұлы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764.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156441100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Жанаконыский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360815301002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 Сейлхан Хайрулла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765.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156441100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Жанаконыский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930116301578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Сейталы Асқар Жылқыбайұлы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766.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156441100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Жанаконыский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910406400846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 Смағұлова Жазира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767.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156441100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Жанаконыский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690208301873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Сулеименов Нурлан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768.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156441100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Жанаконыский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690703401810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 Тілеубаев Кенжеғұл Айдаралыұлы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769.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156441100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Жанаконыский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430315401640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Таңатарова Бибіт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770.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156441100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Жанаконыский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530314300661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Талмақов Султанби Талмақұлы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771.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156441100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Жанаконыский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871114301556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Талмаков Исатай Султанбиевич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772.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156441100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Жанаконыский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651206401943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 Таспағанбетова Салтанат Аманшақызы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773.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156441100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Жанаконыский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410215300798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Ташқараев Нұртуған Айдарәліұлы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774.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156441100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Жанаконыский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540527301352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Торғаев Жесебай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775.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156441100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Жанаконыский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751223300962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 Төлешов Есет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776.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156441100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Жанаконыский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671108301849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 Утемуратов Амангелди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777.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156441100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Жанаконыский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561205302148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Шүйіншалин Зинулла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778.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156441100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Жанаконыский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510901401019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Шуақбай Задагүл Нұржігітқызы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779.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156441100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Жанаконыский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770319302159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Шүиншалин Қалдыбай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780.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156438100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Бершугирский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830511300407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Бауыржан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781.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156438100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Бершугирский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710313300684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Құдайберген Есенғали Кенжеғалиұлы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782.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156438100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Бершугирский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680729401365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Құланбаева Айгүл Қащауқызы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783.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156438100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Бершугирский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681009300537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Қалас Балапан Бұхарбайұлы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784.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156438100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Бершугирский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730511301395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Қалнияз Болатқали Балғабекұлы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785.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156438100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Бершугирский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730511301395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Қалниязов Бақытқали Балғабекұлы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786.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156438100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Бершугирский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620117301043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Қалниязов Тәжіғали Балғабекұлы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787.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156438100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Бершугирский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600918301341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Қарабасов Аманбай Жұмабайұлы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788.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156438100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Бершугирский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560203301304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Әбіниязов Жұмабек Сағындықұлы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789.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156438100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Бершугирский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610729301485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Қопашев Мырзағазы Төлеуқазыұлы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790.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156438100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Бершугирский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600726302366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Әріп Қазбек Дәуренбекұлы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791.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156438100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Бершугирский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600726302366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Әріп Қазыбек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792.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156438100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Бершугирский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650501302420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Әріп Данабек Дәуренбекұлы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793.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156438100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Бершугирский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730417302510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Өтетілеу Оралбай Мұхамбетсадықұлы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794.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156438100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Бершугирский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660901302685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Өтетілеуов Боранбай Ахметұлы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795.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156438100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Бершугирский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730417302510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Өтетілеуов Оралбай Мухамбетсадықұлы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796.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156438100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Бершугирский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670124301010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Қуан Нұрымжан Елеумағанбетұлы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797.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156438100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Бершугирский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670124301010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Қуан Нұрымжан Елеумағанбетұлы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798.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156438100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Бершугирский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620319300539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Абжапар Бауыржан Мамбетжанұлы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799.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156438100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Бершугирский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641204300400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Абжапаров Бибитжан Мамбетжанович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800.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156438100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Бершугирский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461117400179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Абжапарова Роза Жумагалиевна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801.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156438100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Бершугирский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520215302102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Аймаганбет Данабек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802.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156438100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Бершугирский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520215302102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Аймаганбетов Данабек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803.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156438100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Бершугирский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580912301888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Айтбеков Евгений Балғазыұлы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804.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156438100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Бершугирский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910901300921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Айтбеков Жасұлан Лұқпанұлы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805.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156438100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Бершугирский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720814302011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Айтбеков Серік Балғазыұлы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806.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156438100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Бершугирский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840605301824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Айтуаров Медет Жармедетұлы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807.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156438100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Бершугирский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740914300111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Акенжанов Ерболат Койшыкараевич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808.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156438100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Бершугирский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610824300833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Акенжанов Талгат Асенович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809.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156438100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Бершугирский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880618351630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Акимбергенов Зейнулла Қалдыбаевич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810.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156438100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Бершугирский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781130300536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Алданов Жұмасейіт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811.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156438100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Бершугирский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710410300196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Алдасугуров Руслан Туктибаевич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812.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156438100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Бершугирский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761109301853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Алиев Ғабит Күзембайұлы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813.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156438100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Бершугирский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561009300493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Аманбай Сайлау Жұмамұратұлы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814.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156438100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Бершугирский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970228350463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Андиев Әділбек Елтайұлы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815.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156438100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Бершугирский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730825302162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Армяшев Дмитрий Александрович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816.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156438100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Бершугирский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780731302260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Ахметов Оразбай Сағындықұлы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817.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156438100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Бершугирский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870124301627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Ахметов Серикбай Сагиндикович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818.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156438100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Бершугирский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570920402507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Ахметова Гүлжан Әбілханқызы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819.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156438100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Бершугирский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621115300929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Баешов Алтынбек Енсепұлы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820.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156438100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Бершугирский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770821301724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Байназаров Жарылқасын Сейтқазыұлы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821.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156438100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Бершугирский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680915300163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Балмуратов Рыскали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822.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156438100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Бершугирский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731205300732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Балмуханов Мақсат Нажмадинулы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823.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156438100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Бершугирский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810122300776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Басыбаев Асхат Сәлпенұлы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824.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156438100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Бершугирский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680410301077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Бекмағанбетов Ғалымжан Данағұлұлы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825.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156438100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Бершугирский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600522302055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Бекмурзин Рахметқали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826.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156438100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Бершугирский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720804301069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Бектешов Жанғали Мулдагалиевич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827.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156438100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Бершугирский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720804301069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Бектешов Жангали Мулдагалиевич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828.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156438100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Бершугирский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830913300958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Бектешов Руслан Молдағаалиұлы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829.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156438100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Бершугирский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631202302672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Бисенов Бақытжан Калиович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830.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156438100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Бершугирский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700422302295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Бодан Жұмабек Қашауұлы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831.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156438100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Бершугирский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780128301767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Боданов Айбек Қашаубайұлы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832.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156438100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Бершугирский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760127302242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Боданов Мереке Қашауұлы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833.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156438100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Бершугирский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571104300957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Боранбай Бақтыберген Мырзалыұлы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834.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156438100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Бершугирский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910601301431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Дарибаев Нурбек Тайрович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835.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156438100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Бершугирский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710601402642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Денасилова Клара Әбукызы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836.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156438100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Бершугирский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700924300278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Досанов Ерханай Кулмурзинович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837.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156438100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Бершугирский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400117300723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Есенғалиев Айман Есенғалиұлы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838.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156438100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Бершугирский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731002300769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Есіркепов Ержан Кеңесұлы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839.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156438100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Бершугирский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610826301155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Жұбаназар Мұхтаркали Әбілайұлы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840.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156438100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Бершугирский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661201301604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Жұбаназаров Сәрсенғали Абылайұлы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841.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156438100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Бершугирский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520510300645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Жұмағұл Нұрым Мұхтарұлы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842.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156438100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Бершугирский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881007301050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ЖалгасбаевАслан Елубаевич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843.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156438100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Бершугирский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910705301080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Жалгасбаев Бактияр Бисенович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844.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156438100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Бершугирский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681217301308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Жалгасбаев Бауыржан Рахметуллаевич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845.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156438100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Бершугирский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900605351537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Жалгасбаев Руслан Нагмедуллаевич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846.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156438100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Бершугирский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690126302053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Жанаев Асылбек Бақытбергенұлы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847.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156438100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Бершугирский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970802350879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Жанин Шынтас Алтынбекұлы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848.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156438100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Бершугирский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570108300232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Жантурин Жумагали Нуримович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849.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156438100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Бершугирский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630215302214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Жиенбаев Сарсенгали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850.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156438100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Бершугирский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631106300208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 Жубаназаров Бакыткали Аблаевич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851.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156438100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Бершугирский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571210301783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Жубанышев Байтиби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852.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156438100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Бершугирский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900916351072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Жумабаев Ансар Маратвич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853.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156438100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Бершугирский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731024301231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Жумашов Куаныш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854.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156438100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Бершугирский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730115300730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Жұбаназар Айтқали Кәрімұлы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855.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156438100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Бершугирский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690703300482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Жылгелдин Жұмабек Өмірбайұлы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856.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156438100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Бершугирский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670915301675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Зарипов Абат Әділбекұлы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857.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156438100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Бершугирский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720422301895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 Зарипов Әскербек Сұлтанұлы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858.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156438100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Бершугирский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800113300091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Ильясов Абзал Урынбасарович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859.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156438100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Бершугирский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690906301570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Исмағұлов Талғат Есқазыұлы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860.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156438100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Бершугирский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651023301536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Исмаилов Асылхан Ғазизұлы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861.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156438100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Бершугирский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570111300655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Ізтілеуов Жұмағали Бағиұлы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862.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156438100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Бершугирский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621121300971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Ізтілеуов Серік Бағиұлы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863.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156438100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Бершугирский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570111300655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Ізтлеуов Жумағали Бағиұлы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864.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156438100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Бершугирский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920402300730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Каласов Бигали Бахытжанұлы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865.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156438100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Бершугирский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790305300090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Кандиев Сабит Жеткергенович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866.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156438100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Бершугирский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920725301527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Касимов Сериккали Серкебайулы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867.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156438100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Бершугирский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641029301636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Кемал Жолдыбай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868.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156438100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Бершугирский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641029301636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 Кемалов Жолдыбай Сулейменұлы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869.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156438100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Бершугирский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870524302144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 Кенесов Канат Бакыткалиевич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870.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156438100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Бершугирский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810807302439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 Кенжебаев Сағитжан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871.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156438100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Бершугирский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770802301344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 Көптілеуов Нұрбек Жарасқанұлы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872.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156438100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Бершугирский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831208301153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Көшеков Азамат Жұбатқанұлы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873.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156438100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Бершугирский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871223301658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Кудайбергенов Тимур Кенжегалиевич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874.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156438100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Бершугирский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901029450824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Кузембаева Марал Куантаевна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875.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156438100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Бершугирский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720331301048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Күзембаев Мақсат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876.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156438100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Бершугирский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950222351534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Қабидулла Оразалы Жанболатұлы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877.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156438100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Бершугирский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670513301669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Қарабасов Абдулла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878.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156438100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Бершугирский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760601301518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Қарабасов Аманжол Амантайұлы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879.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156438100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Бершугирский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970308351248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Қойшықараев Асланбек Асылбекұлы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880.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156438100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Бершугирский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850126300547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Қосанов РахымжанБақытұлы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881.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156438100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Бершугирский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620910302499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Мұқашев Марат Сағитұлы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882.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156438100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Бершугирский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961021351020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Мамай Нұрсұлтан Елдарұлы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883.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156438100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Бершугирский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730102300581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Мамбетжан БауыржанОрынбасарұлы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884.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156438100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Бершугирский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660523302175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Мамбеткулов Нурхат Мурзаханулы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885.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156438100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Бершугирский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610325300669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Мамбеткулов Сенқали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886.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156438100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Бершугирский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710226400579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Мамбетқұлова Жұмагүл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887.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156438100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Бершугирский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650811300201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Мамбетов Максат Бисенович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888.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156438100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Бершугирский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590215301711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Маметов Толағай Төлегенулы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889.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156438100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Бершугирский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780125302929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Мендеев Есенғали Амантайұлы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890.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156438100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Бершугирский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910421301037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Мәмбетқұлов Досым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891.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156438100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Бершугирский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581012302291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Мукашев Хамза Сагитович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892.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156438100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Бершугирский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601201401154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Мукашева Сабия Убайтқызы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893.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156438100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Бершугирский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700921301329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 Мурат Елдар Мамайұлы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894.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156438100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Бершугирский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670524301590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 Мұратов Қайрат Дүйсенбайұлы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895.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156438100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Бершугирский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830413301978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Нарбаев Ернур Серикович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896.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156438100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Бершугирский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711205300769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Наурызбав Болатбай Шүйеншалыұлы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897.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156438100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Бершугирский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550703300194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Наурызбаев Қуандық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898.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156438100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Бершугирский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550703300194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Наурызбаев Қуандық Шуиншалиевич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899.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156438100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Бершугирский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820828300588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Наурызбаев Асхат Нұрғалиұлы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900.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156438100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Бершугирский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520328300160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Наурызбаев Нуртай Тулеуович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901.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156438100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Бершугирский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580725301069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Наурызбай Нұрғали Төлеуұлы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902.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156438100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Бершугирский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910216301627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Нускабаев Бекболат Дуйсеналиевич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903.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156438100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Бершугирский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820624301715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Нұртазин Ғалым Мұхамбетрахимұлы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904.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156438100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Бершугирский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700418301136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Оразаев Талғат Жаксылыкович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905.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156438100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Бершугирский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820101306514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Отепов Шындаулет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906.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156438100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Бершугирский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711111300351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Өтеп Шынболат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907.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156438100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Бершугирский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760924301485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Өтешов Асланбек Өтегенұлы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908.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156438100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Бершугирский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750615300188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Рышбанов Серик Артыкалиевич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909.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156438100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Бершугирский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660419301151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Сағынаев Темірхан Орынбасарұлы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910.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156438100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Бершугирский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770309302471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Сагиджанов Нургалым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911.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156438100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Бершугирский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950822350786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 Сағынбай Серікжан Болатбайұлы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912.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156438100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Бершугирский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820406302609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Салихов Нурлыбек Сабитович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913.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156438100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Бершугирский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640516301472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Самбаев Жақсымұрат Баймұханұлы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914.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156438100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Бершугирский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560224300419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Сандыгул Куаныш Ахметулы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915.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156438100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Бершугирский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611130300919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Сариманов Сүлеймен Жамилұлы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916.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156438100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Бершугирский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681220301047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Сарман Темір Мырзағалиұлы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917.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156438100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Бершугирский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741113301138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Сарманов Тимурғали Мұрзағалиұлы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918.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156438100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Бершугирский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520902300021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Сарсенов Аккали Муханбетович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919.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156438100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Бершугирский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790722301303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Сарсенов Нурбол Акқазиевич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920.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156438100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Бершугирский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780917301094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Сердалиев Манат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921.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156438100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Бершугирский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631018301159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Сәндіғұл Айаныш Ахметұлы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922.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156438100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Бершугирский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640315400291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Сулейменова Дамеш Жаниевна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923.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156438100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Бершугирский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711004300964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Тәжібаев Мақсат Сайлауұлы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924.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156438100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Бершугирский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730302301021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 Төкеш Еркебай Көмісбайұлы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925.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156438100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Бершугирский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880403301328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Танов Батырбек Габитович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926.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156438100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Бершугирский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730204300734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Тасымов Ақылбек Таңатарұлы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927.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156438100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Бершугирский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730204300734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Тасымов Ақылбек Таңатарұлы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928.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156438100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Бершугирский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360825300881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Темірбаев Ыбырай Каукенович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929.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156438100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Бершугирский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861108302094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Тлеубергенов Ринат Серикович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930.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156438100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Бершугирский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701128301757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 Тоғанов Ерлан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931.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156438100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Бершугирский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701128301757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 Тоғанов Ерлан Амангалиұлы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932.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156438100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Бершугирский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680611301119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Тоғанов Нұрлан Аманғалиұлы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933.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156438100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Бершугирский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570606401551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 Төребекова Улболсын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934.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156438100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Бершугирский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621227300640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 Уақбаев Дүкенбай Әлиұлы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935.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156438100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Бершугирский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750101301382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Убайтжанов Ерқасым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936.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156438100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Бершугирский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980123351155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 Уразгалиев Аян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937.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156438100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Бершугирский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660724300578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Усен Болат Құдайбергенұлы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938.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156438100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Бершугирский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690226301712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Усенов Бауыржан Тагбергенович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939.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156438100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Бершугирский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710711302426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 Усенов Ердаулет Байқожаұлы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940.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156438100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Бершугирский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461005300123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Усенов Кудайберген Замадинович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941.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156438100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Бершугирский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461005300123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Усенов Кудайберген Зинадинович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942.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156438100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Бершугирский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890223351536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Утетлеуов Жасулан Боранбаевич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943.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156438100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Бершугирский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650830302221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Храмов Александр Алексеевич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944.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156438100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Бершугирский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660201301611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Шүренбаев Мақсат Үмбетжанұлы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945.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156438100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Бершугирский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660201301611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Шүренбаев Мақсат Үмбетжанұлы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946.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156438100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Бершугирский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741101301965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Шаңкөзов Лескен Ысқақұлы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947.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156443100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Кауылжырский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700101304880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Қазиев Ұзақбай Ізбасарұлы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948.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156443100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Кауылжырский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701116301484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Өтеуов Марат Қармысұлы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949.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156443100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Кауылжырский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910819301566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Ажимадинов Айбол Абдикеревич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950.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156443100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Кауылжырский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851220301767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Айтуганов Нурбакыт Танжарбаевич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951.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156443100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Кауылжырский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660423300908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Алмағанбет Жақсылық Райұлы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952.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156443100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Кауылжырский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640321300424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Алмаганбетов Жасулан Райулы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953.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156443100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Кауылжырский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581218301530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Алмағанбетов Сағи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954.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156443100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Кауылжырский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880401351402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Алмадинов Елдос Жандосович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955.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156443100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Кауылжырский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670516301666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Аманжолов Қасым Есмаханұлы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956.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156443100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Кауылжырский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451205300763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Арыстанғалиев Серікжан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957.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156443100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Кауылжырский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620204302054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Асауов Оразбек Сағынайұлы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958.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156443100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Кауылжырский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840217302136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Ахметкереев Мекен Ғазизұлы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959.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156443100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Кауылжырский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811022300150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Ахметов Мирас Жадырасынұлы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960.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156443100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Кауылжырский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730509301255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Байғазин Женіс Бақытжанұлы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961.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156443100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Кауылжырский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781201300135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Байбараков Жасулан Жауынбаевич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962.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156443100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Кауылжырский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761008301656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Байбараков Шукир Жуанбаевич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963.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156443100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Кауылжырский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641022400933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Байғазы Марал Төлеуқұлқызы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964.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156443100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Кауылжырский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640907300747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Баймағанбет Еркінғали Садуағасұлы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965.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156443100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Кауылжырский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910722302567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Баймағанбетов Сайран Әбдіғалиұлы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966.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156443100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Кауылжырский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660505400880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Баймағанбетова Күләйм Жұмабекқызы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967.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156443100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Кауылжырский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920619302320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Баймырзин Нұржан Ганиұлы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968.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156443100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Кауылжырский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901008350952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Бактыбаев Асылхан Елюбаевич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969.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156443100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Кауылжырский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900715351119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Балымбетов Санжар Тоқсанбайұлы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970.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156443100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Кауылжырский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620504300831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Батуалин Мұрат Жайбергенұлы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971.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156443100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Кауылжырский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641107301709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Бертілеуов Асылбек Қортынбекұлы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972.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156443100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Кауылжырский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640803300761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Бесбай Сырым Асанұлы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973.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156443100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Кауылжырский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570215301460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Бисенбай Серікқали Қабенұлы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974.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156443100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Кауылжырский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780610302172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Бірмағанбет Жансерік Амантайұлы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975.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156443100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Кауылжырский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830810301014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Бөлекбаев Қайыржан Шалқарбайұлы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976.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156443100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Кауылжырский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580508300328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Бримбетов Алпысбай Аманжолұлы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977.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156443100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Кауылжырский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651008300665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Булекбаев Бухарбай Абдуалиұлы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978.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156443100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Кауылжырский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730324300777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Даулетов Кенжебай Жалғасбайұлы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979.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156443100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Кауылжырский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591213300379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Дуисмаганбетов Мурат Нурадинович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980.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156443100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Кауылжырский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620724401367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Еламанов Жолдасбай Әбуталыұлы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981.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156443100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Кауылжырский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490508300705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Елмағанбет Ізбасар Сейтмағанбетұлы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982.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156443100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Кауылжырский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890601350611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Елубайулы Ықылас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983.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156443100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Кауылжырский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480920301246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Ержан Бақытжан Сағындықұлы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984.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156443100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Кауылжырский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540315301092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Есен Кенжеғұл Мұхамбетқалиұлы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985.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156443100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Кауылжырский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720421300623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Есеналы Асқар Сайлаубайұлы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986.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156443100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Кауылжырский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920502300427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Әбдібай Әлішер Әбдібайұлы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987.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156443100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Кауылжырский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601025300966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Әбдіраймов Бақытжан Қуанышбайұлы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988.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156443100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Кауылжырский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980906450823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Әділшінова Гүлбақыт Нұрлыбайқызы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989.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156443100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Кауылжырский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760111301485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Жакешов Рашит Қабақбайұлы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990.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156443100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Кауылжырский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630102302616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Жақсыбаев Құнантай Жұмағалиұлы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991.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156443100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Кауылжырский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630521301369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Жалғасов Сағи Дарханұлы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992.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156443100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Кауылжырский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680116301811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Жалмағанбетов Сақтапберген Әбіғалиұлы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993.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156443100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Кауылжырский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611128300422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Жоламан Елдосбай Қалыпбайулы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994.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156443100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Кауылжырский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650102303618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Жолдин Болатбай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995.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156443100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Кауылжырский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800706300997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Жолмағамбет Сағыныш Жасинұлы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996.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156443100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Кауылжырский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540422401070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Жылқыбай МәликаШалғынбайқызы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997.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156443100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Кауылжырский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660422301336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Игисинов Ильич Жұматайұлы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998.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156443100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Кауылжырский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880107300876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Иманбаев Айдос Серикович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999.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156443100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Кауылжырский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660115301298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Ізбай Серғазы Қонақбайұлы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1000.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156443100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Кауылжырский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670624401104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Ізтілеуова Сара Бүркітайқызы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1001.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156443100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Кауылжырский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600811301092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Калдин Өтепберген Жетпісбайұлы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1002.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156443100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Кауылжырский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710730401160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Калиева Бахыт Жантугановна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1003.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156443100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Кауылжырский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530918300368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Коптлеуов Жеткерген Тулегенович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1004.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156443100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Кауылжырский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740429301430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Көзбаев Дінмұханбет Сәтбекұлы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1005.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156443100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Кауылжырский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770617301051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Көптілеуов Нұрлан Махамбетжанұлы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1006.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156443100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Кауылжырский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740208300956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Көшекбаев Жұмабек Каныбекович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1007.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156443100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Кауылжырский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490310400715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Кубентаева Салима Иманаловна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1008.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156443100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Кауылжырский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890601350919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Кулмуратов Касым Изгиликович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1009.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156443100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Кауылжырский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910329350520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Курманбаев Ержан Жумабаевич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1010.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156443100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Кауылжырский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920320400345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Курмашова Гульсезім Сертаевна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1011.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156443100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Кауылжырский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970906451027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Қазиева Ақнұр Жадігерқызы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1012.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156443100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Кауылжырский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980725350912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Қазмұрат Жансерік Қазмұратұлы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1013.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156443100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Кауылжырский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640424301422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Қалымбетов Бозғұл Қоянбайұлы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1014.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156443100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Кауылжырский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670224301153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Қараноғаев Асқар Жолдыбайұлы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1015.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156443100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Кауылжырский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850624302937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Қожбанов Нұрдаулет Сағидуллаевич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1016.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156443100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Кауылжырский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990223350132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Қуанар Нұрлыхан Сәкенұлы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1017.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156443100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Кауылжырский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641226300460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Қуандық Жүгініс Аймырзаұлы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1018.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156443100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Кауылжырский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580204400946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Құдабаева Ақтайша Жасағанбергенқызы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1019.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156443100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Кауылжырский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760215301553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Құрманалин Мұратбек Жолмырзаұлы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1020.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156443100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Кауылжырский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610515301035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Лекер Бөкентай Жақсылықұлы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1021.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156443100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Кауылжырский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621101300487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Малаев Муханбетсапа Суйеуович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1022.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156443100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Кауылжырский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470802300743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Малаев Оразғали Жантөреұлы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1023.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156443100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Кауылжырский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661024300694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Маумет Мұрат Алданазарұлы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1024.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156443100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Кауылжырский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741028300415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Мауметов Қуандық Алданазарұлы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1025.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156443100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Кауылжырский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530208400413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Махатова Зейнеп Қуанышовна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1026.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156443100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Кауылжырский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621020300477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Мукашев Аскар Мырзагалиевич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1027.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156443100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Кауылжырский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481229400311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Муханова Алма Буршакбаевна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1028.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156443100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Кауылжырский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760130301052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Наурызалин Бақтияр Қартбайұлы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1029.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156443100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Кауылжырский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700609300463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Нашанов Сатбай Ляпаевич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1030.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156443100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Кауылжырский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640214302101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Нашанов Сәнімкелді Сағындықұлы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1031.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156443100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Кауылжырский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630501301548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Ноғайқулов Абидулла Айбадуллаұлы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1032.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156443100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Кауылжырский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591005400582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Нурумбетова Майра Бактыбергеновна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1033.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156443100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Кауылжырский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520712300366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Ожрай Сагингали Сулейменулы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1034.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156443100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Кауылжырский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490712401352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Ожыраева Несібелі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1035.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156443100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Кауылжырский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761117301897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Раев Қайрат Құлмұханбетұлы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1036.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156443100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Кауылжырский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631104300425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Рамазан Галимжан Сарсенгалиулы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1037.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156443100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Кауылжырский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830720301114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Рысбаев Мажит Есмағанбетұлы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1038.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156443100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Кауылжырский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850805300944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Сағындықов Әлиби Жанкелдіұлы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1039.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156443100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Кауылжырский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741021300774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Салыкбаев Габит Кенжегалиулы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1040.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156443100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Кауылжырский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530205300123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Самаев Сауда Сеилханович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1041.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156443100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Кауылжырский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740814300613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Сарманов Серик Шакизадаулы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1042.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156443100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Кауылжырский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490104300789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Сарманов Шахзада Тулебайулы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1043.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156443100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Кауылжырский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012345678910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Сейтмағанбетов Асылхан Сагинаевич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1044.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156443100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Кауылжырский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460805300308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Сексенбаев Адилхан Сексенбаевич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1045.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156443100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Кауылжырский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390101413135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Сексенбай Төлебике Сексенбайқызы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1046.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156443100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Кауылжырский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691029300974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Серімбетов Нұрман Мәрдіұлы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1047.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156443100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Кауылжырский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940804350588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Сәпуадинов Бағлан Сарсенбайұлы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1048.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156443100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Кауылжырский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710101310788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Таласбаев Ерлан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1049.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156443100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Кауылжырский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851207400764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Тансыкбаева Гайша Дуйсенбаевна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1050.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156443100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Кауылжырский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811017300262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Тансықбаев Ғазиз Төремұратұлы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1051.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156443100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Кауылжырский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710309400361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Таскынбаева Рая Кудайбергенова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1052.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156443100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Кауылжырский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621211300673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Тілеумағанбет Батақ Мырзахметұлы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1053.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156443100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Кауылжырский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561020301411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Төлемісов Алданазар Жаназарұлы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1054.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156443100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Кауылжырский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490101308926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Төпеш Қыдырбай Ынтабайұлы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1055.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156443100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Кауылжырский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800423301243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Төпеш Нұрлан Шүйінішбайұлы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1056.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156443100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Кауылжырский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780704300147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Тулегенов Адилхан Сырлыбаевич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1057.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156443100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Кауылжырский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891118350699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Тулегенов Едил Канатбаевич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1058.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156443100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Кауылжырский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870322301514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Тулегенов Медет Сансызбаевич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1059.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156443100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Кауылжырский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740310300415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Тулегенов Нурболат Загипарович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1060.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156443100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Кауылжырский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680316300791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Туралин Нагметулла Аманиязулы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1061.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156443100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Кауылжырский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640308301570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Туралы Мереке Елеусізұлы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1062.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156443100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Кауылжырский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500818300438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Туребеков Марал Даулетович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1063.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156443100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Кауылжырский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750803301198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 Тұрмағанбет Асқар Құттыбайұлы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1064.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156443100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Кауылжырский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510315403119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 Тұрмағанбетова Зәуреш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1065.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156443100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Кауылжырский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680509302896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Тыныштықов Жеңісбай Сағынайұлы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1066.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156443100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Кауылжырский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760708400627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Усманова Самал Бахытжановна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1067.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156443100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Кауылжырский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541105400458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Утарова Тойдык Кулекеновна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1068.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156443100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Кауылжырский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870809351419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Утепов Мажит Бибиталиевич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1069.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156443100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Кауылжырский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810618303063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Шопанов Женис Жеткергенович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1070.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156443100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Кауылжырский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370208300244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Шуданов Жетес Тулегенович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1071.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156443100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Кауылжырский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640429300625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Шүрмен Ертілес Смағзанұлы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1072.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156443100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Кауылжырский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530311300299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Нурмагамбетов Байдулда Умбетиярулы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1073.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156443100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Кауылжырский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510610300845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Нұрмағанбет Жандылда Үмбетиярұлы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1074.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156437100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Бозойский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660220302227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Құлмағанбетов Данабек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1075.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156437100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Бозойский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841202301241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Құлтасов Мұхтар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1076.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156437100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Бозойский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661112300973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Құрманғали Серікбай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1077.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156437100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Бозойский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620101309597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Құрманбай Қыстаубай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1078.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156437100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Бозойский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591005300338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Ғаббасов Мұханбетқали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1079.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156437100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Бозойский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781114301309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Қалдыбаев Ақжол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1080.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156437100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Бозойский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660415301000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Қалдыбаев Жұмабай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1081.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156437100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Бозойский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570117300192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Қалдыбаев Жайлаубай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1082.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156437100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Бозойский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660301400485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Қалдыбаева Роза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1083.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156437100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Бозойский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610827300737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Қанатов Оспан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1084.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156437100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Бозойский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511025300491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Қараев Бақберген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1085.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156437100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Бозойский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481210301219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Әкімкереев Керей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1086.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156437100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Бозойский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731205300257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Үмбетов Алтынбек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1087.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156437100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Бозойский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532684125345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Қоңыров Рашид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1088.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156437100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Бозойский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570302300574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Қозыбақов Қайырбай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1089.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156437100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Бозойский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511219300149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Қозыбақов Нұрлыбай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1090.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156437100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Бозойский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610629300265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Қойназаров Жидебай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1091.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156437100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Бозойский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551120300415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Қосманбетов Бекнияз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1092.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156437100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Бозойский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750202301884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Үргенішбаев Жайықбай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1093.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156437100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Бозойский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610602301127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Үсенов Емберген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1094.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156437100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Бозойский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560425300501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Үсенов Орақ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1095.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156437100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Бозойский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650410301260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Абдікаликов Дархан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893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1096.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156437100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Бозойский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761016301655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Абдуалиев Куанышбек Макеевич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1097.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156437100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Бозойский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800315300079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Абдуалиев Ақылбек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1098.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156437100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Бозойский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691112302139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Абдыхаликов Аманкос Адилхамитович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863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1099.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156437100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Бозойский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481024300349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Абуов Азберген Абуулы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1100.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156437100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Бозойский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761008301854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Аймағанбетов Болат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1101.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156437100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Бозойский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630417300573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Аймағанбетов Бисенбай Сагинбаевич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1102.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156437100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Бозойский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820218300988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Аймағанбетов Нұржан Біржанұлы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1103.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156437100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Бозойский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850308300754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Аймағанбетов Сержан Сарсенбай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1104.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156437100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Бозойский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490521300459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Аймаков Төребек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1105.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156437100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Бозойский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980807351827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Аймашов Мақсат Болысбайұлы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1106.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156437100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Бозойский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840308302799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Акботаев Кумек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1107.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156437100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Бозойский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790509300072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Аленов Женисбек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1108.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156437100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Бозойский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731102300465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Алиев Иният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1109.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156437100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Бозойский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910921301500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Алиев Нурсайн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1110.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156437100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Бозойский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631213300755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Аликулов Сырлыбай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1111.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156437100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Бозойский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380103300641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Аликулов Қойшыбай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1112.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156437100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Бозойский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520622300525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Аликулов Оразай Сабыркулулы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1113.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156437100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Бозойский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880804302257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Алимбетов Еркебулан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1114.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156437100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Бозойский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870223304491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Алмағанбетов БауыржанҚанатжанович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1115.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156437100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Бозойский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670829401426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Аманияз Алтынзер Айтбайқызы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1116.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156437100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Бозойский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730705301885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Аманиязов Асылхан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1117.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156437100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Бозойский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830207300484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Аманқосов Арман Жолдасбайұлы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1118.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156437100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Бозойский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650425300631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Амантаев Муханбеткали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1119.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156437100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Бозойский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900601351446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Аргынбай Газиз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1120.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156437100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Бозойский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650503300138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Артықбаев Мирамжан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1121.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156437100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Бозойский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690416300658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Асанов Ардак Жалгасович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1122.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156437100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Бозойский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710522300670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Ауезов Талгат Насрадинулы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1123.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156437100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Бозойский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951213351835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Ахметов Бекболат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1124.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156437100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Бозойский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660130400248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Ахметова Гулзада Кенесбаевана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1125.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156437100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Бозойский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771201302477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Аязбай Ғалымжан Аманжолұлы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1126.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156437100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Бозойский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640201400874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Байкужина Алма Нажмадиновна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1127.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156437100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Бозойский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851221300070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Бақтыгереев Ибрагим Жетписбаевич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1128.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156437100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Бозойский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590117301769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Балкенов Сабит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1129.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156437100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Бозойский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690726300623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Балмағанбетов Аманжол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1130.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156437100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Бозойский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750802301320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Басығареев Аманғос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1131.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156437100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Бозойский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750209302355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Бердешов Нұржан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1132.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156437100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Бозойский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500101302406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Бисенбаев Абдулгаф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1133.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156437100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Бозойский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720601300730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Бисенов Жангали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1134.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156437100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Бозойский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500205300396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Дауітов Жұмахан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1135.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156437100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Бозойский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701223300626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Дауленбаев Сағынғали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1136.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156437100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Бозойский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571216301796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Даулетияров Бақытжан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1137.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156437100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Бозойский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670919300514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 Даулетов Жетпісбай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1138.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156437100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Бозойский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621205300732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 Даулетов Абидулла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1139.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156437100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Бозойский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680527300213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Даулетов Берік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1140.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156437100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Бозойский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560123300542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Даулетов Ниедулла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1141.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156437100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Бозойский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580619300568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Даулетов Нұртуған Шөкенұлы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1142.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156437100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Бозойский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680211300562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Даулыбаев Алдаберген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1143.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156437100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Бозойский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760227300438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Даутов Жасұлан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1144.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156437100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Бозойский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551104400642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Досанова Айнагул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1145.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156437100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Бозойский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810507302212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Досжанов Батырұлан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1146.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156437100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Бозойский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671120302047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Дощанов Амандық Қонысбайұлы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1147.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156437100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Бозойский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990901350138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Дүйсен Қайрат Жұмағалиұлы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1148.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156437100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Бозойский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380308302890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Енсепов Жаналы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1149.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156437100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Бозойский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470521300188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Ералиев Айболсын Ералиевич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1150.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156437100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Бозойский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610120300604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Ералиев Жайболсын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1151.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156437100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Бозойский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740218300227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Ералиев Серік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1152.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156437100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Бозойский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850916400568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Ержанова Жулдуз Кенхановна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1153.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156437100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Бозойский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750703301729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Ермұханов Нұрлан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1154.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156437100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Бозойский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611101302461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Ермағанбет Алыбай Әленұлы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1155.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156437100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Бозойский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650122300454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Еспагамбетов Жугунис Калмуханбетович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1156.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156437100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Бозойский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940619351471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Еспаганбетов Нұрымжан Мырзағазыұлы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1157.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156437100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Бозойский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871205301114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Еспембетов Берік Жолшыракович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47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1158.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156437100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Бозойский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860424451480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Ешмағанбетова Назерке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1159.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156437100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Бозойский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930326302101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Әділқанит Нұркен Нұрманұлы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1160.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156437100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Бозойский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650330300722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Әли Бегимбет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1161.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156437100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Бозойский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781030300215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Жұбаназаров Қайрат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1162.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156437100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Бозойский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611216300212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Жұбатов Марат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1163.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156437100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Бозойский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780608303625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Жұмабаев Бегалы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1164.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156437100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Бозойский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620122300260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Жумамуратов Қуанышбай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1165.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156437100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Бозойский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661210300863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Журманов Өтебай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1166.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156437100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Бозойский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640905300875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Журманов Өтеген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1167.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156437100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Бозойский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811113300333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Жүсіпов Қуаныш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1168.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156437100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Бозойский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830811301901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Жалғасов Айдос Тілеубайұлы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1169.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156437100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Бозойский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700202300173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Жалгасов Канат Тлеубаевич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1170.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156437100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Бозойский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820216301707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Жалгасов Серикжан Женисович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1171.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156437100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Бозойский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660729300565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Жамалов Нурлан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1172.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156437100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Бозойский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601207302317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Жаманкулов Шашубай Баймаганбетович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1173.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156437100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Бозойский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920322401215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Жаманқұлова Жаңылсын Шашубайқызы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1174.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156437100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Бозойский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560407300197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Жанұзақов Қаршыға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1175.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156437100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Бозойский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640124302688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Жанұзаков Жетпісбай Ерузақұлы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1176.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156437100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Бозойский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570402300191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Желдиров Баубек Абуович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1177.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156437100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Бозойский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550110300819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 Желдиров Муса Абуулы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1178.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156437100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Бозойский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620805300677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Желдиров Якуб Абуович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1179.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156437100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Бозойский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810311301365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Желдіров Смағұл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1180.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156437100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Бозойский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781006301460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Жолаев Алмаз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1181.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156437100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Бозойский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500801300376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Жолаев Мергали Есенгалиевич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1182.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156437100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Бозойский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880523300898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Жолмағанбетов Ерлан Жолмағанбетұлы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1183.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156437100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Бозойский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790207302024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Жубаназаров Талгат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1184.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156437100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Бозойский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890101306458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Жумабеков Нурболат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1185.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156437100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Бозойский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750809300816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Жұбаназаров Жасұлан Арышұлы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1186.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156437100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Бозойский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840117301821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Жұбатов Нұрым Жайлаубайұлы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1187.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156437100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Бозойский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820423301960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Жұмабаев Бердібек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1188.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156437100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Бозойский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701215300870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Жұмабаева Пәтуәлі Өтеғұлұлы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1189.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156437100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Бозойский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970807351588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Жұмабеков Ераслан Жолмұратұлы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1190.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156437100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Бозойский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921201301629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Жұмабеков Жұмағұл Жұмабекұлы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1191.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156437100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Бозойский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830213400502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Зайрова Гулжазира Шамырадинқызы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1192.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156437100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Бозойский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600510301165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Зайыров Шамырадин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1193.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156437100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Бозойский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621127300726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Зайыров Шамырхан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1194.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156437100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Бозойский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710124300756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Ильиясов Турар Мажитович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1195.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156437100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Бозойский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500322300203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Иманбеков Дуйсенби Оразбаевич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1196.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156437100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Бозойский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720109300449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Искаков Жанаберген Сагимбайулы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1197.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156437100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Бозойский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811104300493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Іскендіров Куанышбек Шалбайұлы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1198.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156437100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Бозойский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701124300291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Көлжанов Құланбай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1199.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156437100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Бозойский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760109303004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Кадиров Алтынбай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1200.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156437100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Бозойский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870604300608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Калдыбаев Нурлыхан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1201.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156437100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Бозойский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890410351413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Калдыбаев Бекболат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1202.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156437100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Бозойский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890703351545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Каликов Жулдызбек Акылбекович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1203.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156437100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Бозойский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470209300161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Кариев Абшүкір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1204.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156437100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Бозойский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770131301941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Кариев Мұратбек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1205.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156437100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Бозойский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790324301548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Кариев Нурлыбек Абшукирович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1206.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156437100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Бозойский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880522300624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Касымов Азамат Куттымуратович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1207.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156437100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Бозойский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731030400202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Кенжебаева Айзада Акниязвона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1208.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156437100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Бозойский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930807300497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Кеңесбаев Нұрасқан Толыбайұлы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1209.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156437100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Бозойский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670223302522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Керимбаев Галимжан Мухидоллаевич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1210.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156437100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Бозойский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570628300247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Керимбаев Жасұлан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1211.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156437100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Бозойский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650910300616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Керимбаев Кыдырбек Амандуллаулы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1212.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156437100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Бозойский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801111300608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Керімбай Жәнібек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1213.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156437100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Бозойский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620101304794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Кожамуратов Мекебай Сенбайулы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1214.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156437100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Бозойский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790101307198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Кожамуратов Нурлан Жалгасбаевич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1215.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156437100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Бозойский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791127300096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Козыбаков Гапу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1216.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156437100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Бозойский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560117301733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Койназаров Аманбай Бахрадинулы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1217.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156437100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Бозойский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590201301051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Космамбетов Кузеналы Кенжебаевич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1218.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156437100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Бозойский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471107300348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Кошабаев Айдулла Кошабаевич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1219.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156437100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Бозойский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820814302161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Кулмаганбетов Мирас Сабитович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1220.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156437100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Бозойский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721218300731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Кульжанов Нурым Садыкович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1221.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156437100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Бозойский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710118300862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Куракбаев Нұрлан Бакитжанулы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1222.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156437100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Бозойский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991219351101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Қабылов Ахметжан Бердіғазыұлы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1223.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156437100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Бозойский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841017302264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Қазыбаев Сағыныш Қуанғалиұлы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1224.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156437100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Бозойский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010325551264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Қайрулла Рахат Болатұлы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1225.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156437100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Бозойский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821216300800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Қайырбай Дулат Қайырбайұлы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1226.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156437100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Бозойский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560101300460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Қожабаев А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1227.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156437100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Бозойский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991101351269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Қонысбаев Бекнұр Бекалыұлы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1228.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156437100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Бозойский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800416302194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Құдайберген Бақыткерей Орынбасарұлы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1229.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156437100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Бозойский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771225301599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Құдайбергенов Жанбай Орынбасарұлы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1230.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156437100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Бозойский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740216301373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Құлман Қуанышбай Нұрмұханбетұлы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1231.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156437100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Бозойский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761005300601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Құлтасов Аманкелді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1232.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156437100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Бозойский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680103302006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Лекеров Насіпжан Жуматулы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1233.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156437100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Бозойский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641027300835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 Мүслімов Жанат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1234.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156437100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Бозойский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600605300554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Мустафаев Зинедин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1235.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156437100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Бозойский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610407301622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Мұханбетов Рахметулла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1236.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156437100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Бозойский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621228300110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Мухтаров Нурлан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1237.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156437100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Бозойский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780422301727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Мамбетов Самат Мухамбетнабижанович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1238.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156437100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Бозойский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630310300303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Мамбетрзаев Бекет Абдилазизович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1239.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156437100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Бозойский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691010301989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Мамбетрзаев Танатар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1240.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156437100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Бозойский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760811300711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Манасбаев Болатбек Аманкелдіұлы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1241.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156437100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Бозойский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700719300315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Масакбаев Жанибек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1242.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156437100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Бозойский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611010300341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Масакбаев Мендіғали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1243.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156437100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Бозойский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910824301563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Масакбаев Аділбек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1244.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156437100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Бозойский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770220300917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Махамбетов Нурмухан Бахытжанович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1245.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156437100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Бозойский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610610300846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Маханбетов Олжамурат Скендирович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1246.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156437100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Бозойский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620401301186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Медетәлиев Айбат Табынбайұлы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1247.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156437100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Бозойский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710501300498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Мнашев Муратбай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1248.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156437100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Бозойский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831114302765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Мурадов Айнурлан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1249.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156437100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Бозойский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850417301292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Муханбеткери Медет Койшыбайулы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1250.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156437100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Бозойский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510202302279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Муханбеткеримов Койшыбай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1251.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156437100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Бозойский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910219301584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Мырзалин Адилжан Еркинбаевич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1252.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156437100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Бозойский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650825301365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Наби Умбетияр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1253.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156437100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Бозойский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850410300828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Наванов Артур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1254.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156437100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Бозойский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840101302624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Нағымбаев Дарын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1255.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156437100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Бозойский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620101301879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Нагымбаев Турлан Сандыбаевич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1256.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156437100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Бозойский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650411300643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Назаров Мирхан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1257.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156437100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Бозойский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571205300669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Нарымбетов Б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1258.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156437100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Бозойский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520524301253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Наурызбаев Кендебай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1259.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156437100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Бозойский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740606301145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Наурызбай Айдархан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1260.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156437100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Бозойский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480311300702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Наурызбай Алтынбек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1261.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156437100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Бозойский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910127301792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Ниязов Олжас Зинуллаевич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1262.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156437100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Бозойский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350410410401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Нургалиева Мадеми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1263.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156437100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Бозойский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821206300935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Нуржанов Жараскан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1264.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156437100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Бозойский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700908402342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Нуржанова Мағзат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1265.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156437100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Бозойский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850703300672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Нуртаев Канат Жарылкасынович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1266.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156437100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Бозойский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520712300564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Отаров Утемурат Бигазиевич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1267.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156437100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Бозойский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631007300626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Оразалиев Кабылжан Конгратбайулы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1268.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156437100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Бозойский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550829300090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Оразалин Курманкул Раманкулович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1269.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156437100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Бозойский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770720301933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Оразбаев Бектемір Бердешұлы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1270.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156437100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Бозойский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500605300142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Оразымбетов Ыкылас Асанулы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1271.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156437100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Бозойский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540815302445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Орынбасаров Еламан Орынбасарулы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1272.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156437100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Бозойский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710202300938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Отаров Абай Амитулы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1273.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156437100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Бозойский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661115301151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Отаров Манат Әмитұлы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1274.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156437100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Бозойский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990815351426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Өсербай Жанарыс Серғалиұлы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1275.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156437100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Бозойский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610105401508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Пудалова Балдырган Калешовна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1276.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156437100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Бозойский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710305400538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Садуакасова Шынар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1277.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156437100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Бозойский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620306301196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Садык Каратай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1278.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156437100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Бозойский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750301300864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Сарсенбаев Жараскан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1279.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156437100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Бозойский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480315300279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Сарсенбаев Тагытай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1280.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156437100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Бозойский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680524300287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Сарсенкулов Батырбек Нагимович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1281.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156437100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Бозойский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700310300369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Сарсенкулов Аділбек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1282.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156437100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Бозойский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520127300910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Сейітов Есболат Ерказыулы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1283.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156437100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Бозойский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830731300285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Сейтов Асқарбек Есболатұлы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1284.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156437100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Бозойский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851006300100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Сердалиев Манарбек Кибатуллаевич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1285.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156437100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Бозойский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740109302568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Сериков Сарсен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1286.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156437100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Бозойский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831119300161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Сламбаев Айдын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1287.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156437100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Бозойский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561125300375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Сыргабеков Акан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1288.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156437100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Бозойский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710223300516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Сыргабеков Нурлан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1289.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156437100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Бозойский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910312301578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Сырлыбаев Улан Набиевич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1290.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156437100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Бозойский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770127301335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Сырлыбаев Ғалымжан Имамадинұлы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1291.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156437100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Бозойский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500501300028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Сырлыбаев Имамадин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1292.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156437100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Бозойский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800101305443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Сырлыбай Нұржан Набижанұлы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1293.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156437100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Бозойский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380322300820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Тулебаев Сагынгазы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1294.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156437100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Бозойский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630101305853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Тилепов Жеткерген Закірулы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1295.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156437100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Бозойский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510713300479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Тилеубай Аруын Фазылулы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1296.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156437100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Бозойский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590630400250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Танірбергенов Сакибай Тауенович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1297.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156437100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Бозойский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580308300935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Тахманов Аблахат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1298.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156437100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Бозойский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801018300236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Тайпанов Амандос Кеулімжаевич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1299.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156437100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Бозойский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650923300499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Тайпанов Сексенбай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1300.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156437100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Бозойский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641019301433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Таласбаев Актан Таласбайулы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1301.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156437100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Бозойский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660125300264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Таласбаев Айтбай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1302.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156437100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Бозойский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660101303654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Таласбаев Болат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1303.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156437100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Бозойский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620505300361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Таласбаев Закрадин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1304.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156437100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Бозойский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550601300368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Таласбаев Рамазадин Таласбаевич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1305.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156437100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Бозойский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860213301526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Танирбергенов Амангос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1306.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156437100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Бозойский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650101301113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Танирбергенов Сакыбай Тауенович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1307.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156437100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Бозойский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720711300580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Тасымов Берікбай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1308.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156437100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Бозойский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630708300238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Тасымов Булекбай Кужагулович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98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1309.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156437100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Бозойский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920315301322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Таукаев Рүстем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1310.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156437100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Бозойский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950704351287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Тәжібаев Асхат Темірханұлы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1311.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156437100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Бозойский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731206300778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Тлегенов Бахытжан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1312.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156437100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Бозойский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650305300617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Тлеубергенов Саттар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1313.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156437100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Бозойский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571020301166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Тлеужанов Ермекбай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1314.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156437100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Бозойский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700322300611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Тойбазаров Асқар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1315.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156437100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Бозойский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880108302223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Тойбазаров Бекболат Рамадулаевич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1316.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156437100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Бозойский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720403300605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Токсабаев Сабит Егизбайулы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1317.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156437100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Бозойский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540805300276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Тортаев Тулепберген Караменович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1318.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156437100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Бозойский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521113400418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Торыбаева ТенгегулТ Торыбайқызы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1319.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156437100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Бозойский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891202351108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Тулебаев Данабек Серикович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1320.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156437100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Бозойский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860106302605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Тулебаев Жасулан Жалгасбаевич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1321.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156437100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Бозойский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830223300848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Тулеуов Баубек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1322.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156437100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Бозойский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711006301795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Тұрмантаев Берік Мұнарбайұлы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1323.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156437100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Бозойский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910809400103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Уалиева Бахыткуль Мырзакановна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1324.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156437100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Бозойский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501223300387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Умирзаков Сарсенбай Муханбетзарияевич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1325.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156437100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Бозойский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610302300287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Унгаров Марат Утеулиевич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1326.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156437100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Бозойский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720314400281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Унгарова Ботакуз Утеулиевна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1327.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156437100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Бозойский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720618300694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Уразымбетов Кайрат Ыкласулы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1328.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156437100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Бозойский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640802399041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Уразымбетов Курбангази Ережепович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1329.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156437100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Бозойский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650529300378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Уразымбетов Полат Асанулы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1330.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156437100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Бозойский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720127300576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Ургенішбаев Сакен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1331.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156437100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Бозойский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610101305770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Усенов Мамай Салыулы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1332.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156437100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Бозойский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581218300601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Утегенов Сагитжан Жусупович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1333.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156437100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Бозойский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850904301603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 Утенов Алмас Жамаладиноич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1334.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156437100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Бозойский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600720300852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Утенов Жанат Абилулы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1335.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156437100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Бозойский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730526400701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Үргенішбаева Күнімкүл Жарасқанқызы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1336.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156437100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Бозойский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650705302445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Шабаков Самай Калешович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1337.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156437100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Бозойский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650928301197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Шабаров Кайрат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1338.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156437100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Бозойский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750224301903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Шаншаров Канатбек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1339.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156437100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Бозойский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631020302564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Шаншаров Игілік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1340.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156437100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Бозойский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510105300374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Шаханов Куатжан Сахуадинович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1341.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156437100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Бозойский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800601300163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Шаханов Асылбек Куатжанович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1342.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156437100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Бозойский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920808300440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Шөкенов Нұрсұлтан Нұрпейсұлы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1343.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156437100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Бозойский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870924302076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Шукирлаев Токтарбай Сарсенбаевич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1344.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156437100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Бозойский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591104300712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Шуренбаев Ауез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1345.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156437100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Бозойский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931004401508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Шынтөреева Гүлфариза Шамырханқызы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1346.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156437100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Бозойский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491010300780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Ыкыласов Бакберген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1347.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156437100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Бозойский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800921300778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Ыкыласов Серік Нағашыбайұлы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1348.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156437100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Бозойский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820110301196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Ысқақов Әмірхан Сағымбайұлы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1349.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156437100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Бозойский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860116301651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Яров Жаркынбек Жетесович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1350.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156435000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Актогайский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511123300444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Қайыров Тілеунияз Аймұқанұлы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1351.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156435000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Актогайский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830930302332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 Әбенов Ерлан Аманжылұлы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1352.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156435000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Актогайский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670718301397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Қожабергенов Бекбол Аманкелдіұлы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1353.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156435000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Актогайский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651107302184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Қыстаубаев Мейрамғали Мырзағалиұлы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1354.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156435000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Актогайский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651107302184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Қыстаубаев Мирамғали Мрзағалиұлы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1355.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156435000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Актогайский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540603400650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Абен Даража Торемуратқызы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1356.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156435000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Актогайский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811001300872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Айтуаров Нұрсұлтан Аманқосұлы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1357.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156435000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Актогайский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891005350832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Алиев Дулат Базарканович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1358.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156435000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Актогайский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980820350760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Амангалиев Дидар Жангалиулы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1359.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156435000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Актогайский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830924400270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Амангелді Гүлжан Маратқызы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1360.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156435000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Актогайский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571031300297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Аманжолов Жангосты Абдибаевич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1361.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156435000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Актогайский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860614301361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Байзаков Еркебулан Жуматович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1362.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156435000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Актогайский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580315401908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Бақтыбаева Сәуле Жолшарақызы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1363.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156435000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Актогайский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501220301626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Батыралин Елеусіз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1364.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156435000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Актогайский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530925300396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Беков Нурбай Байманович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1365.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156435000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Актогайский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871210351237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Берденов Роман Советкалиевич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1366.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156435000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Актогайский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460115300189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Бисембин Жаксылык Наурызалиевич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1367.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156435000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Актогайский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670511300189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Бисембин Нурлан Смайлханулы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1368.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156435000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Актогайский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710403401231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Бисенбі Назгүл Назарқызы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1369.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156435000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Актогайский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600405400462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Бурханова Гайша Койшибаевна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1370.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156435000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Актогайский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700102301455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Дабыл Мейірхан Бірмұханұлы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1371.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156435000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Актогайский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720807302380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Дабылов Амирхан Брмуханович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1372.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156435000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Актогайский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750221300790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Дабылов Асылхан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1373.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156435000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Актогайский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580409400475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Дабылова Бағдагүл Карасаевна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1374.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156435000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Актогайский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640512300303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Демесинов Куантай Саменович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1375.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156435000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Актогайский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810401302491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Демисинов Серик Жұмажанұлы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1376.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156435000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Актогайский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751009400539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Демесинова Нургуль Мукатаевна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1377.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156435000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Актогайский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691017401537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Досанова Гүлнәр Орашқызы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1378.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156435000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Актогайский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410406300835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Еркешов Мейрхан Әбілмажанұлы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1379.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156435000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Актогайский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830709301491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Еркінов Кәдіржан Еркінұлы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1380.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156435000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Актогайский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810516302506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Есбосинов Сандибек Койшыбаевич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1381.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156435000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Актогайский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740808400825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 Әбдіраман Анар Базарбайқызы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1382.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156435000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Актогайский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660104301505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Әлиев Базархан Досекешұлы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1383.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156435000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Актогайский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591208300897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Жақапов Сансызбай Сағынайұлы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1384.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156435000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Актогайский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841127301581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Жантурин Жанболат Сансызбевич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1385.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156435000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Актогайский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470902301048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Жантурин Тәңірберген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1386.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156435000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Актогайский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921127301975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Жұма Ұлан Ерікұлы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1387.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156435000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Актогайский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700717301627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Жылкайдаров Бауыржан Болатович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1388.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156435000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Актогайский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680419400926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Зәріпова Зейнегүл Балғалиқызы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1389.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156435000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Актогайский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790806300381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Измаганбетов Галымжан Койшибаевич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1390.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156435000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Актогайский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720302301026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Измаганбетов Жаксыберген Кенесович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1391.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156435000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Актогайский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650203300226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Искаков Увайхан Сапуадинович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1392.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156435000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Актогайский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820727301180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Исмайлов Болат Тапенович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1393.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156435000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Актогайский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700326300594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Исмайлов Мырзағали Тәпенұлы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1394.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156435000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Актогайский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620228300990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Исмайыл Бақытқали Тәпенұлы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1395.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156435000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Актогайский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890924451008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Ишангалиева Айгуль Канатбаевна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1396.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156435000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Актогайский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521008400863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Көлбаева Рахия Думанқызы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1397.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156435000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Актогайский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891224350378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Кайров Даурен Жубаниязович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1398.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156435000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Актогайский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701121400955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Калкабаева Сулу Жолдаскызы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1399.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156435000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Актогайский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640308400787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Кантурина Багдагул Жолдыбаевна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1400.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156435000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Актогайский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581107401583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Кенесбаева Ақзада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1401.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156435000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Актогайский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740425300311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Кенжебаев Амирхан Кошетерович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1402.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156435000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Актогайский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741028300356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Кенжебаев Меирхан Абдибаевич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1403.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156435000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Актогайский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721122400508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Кенжебаева Куланда Абдибаевна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1404.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156435000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Актогайский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471201301288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Көлбаев Жақсылық Мадиярұлы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1405.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156435000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Актогайский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881206302714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Кудияров Жанибек Алтынбекович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1406.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156435000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Актогайский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560103301767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Кульбаев Нурлымурат Есенович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1407.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156435000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Актогайский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730319301718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Қазақов Қайырбек Тасмырзаұлы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1408.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156435000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Актогайский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630624401147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Қазымбетова Гүлжан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1409.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156435000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Актогайский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910913302347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Қуандықов Нұрберген Досмырзаұлы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1410.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156435000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Актогайский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780521301804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Құлбай Бағдат Жақсылықұлы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1411.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156435000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Актогайский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610622301710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Құрманалин Иса Дүйсалыұлы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1412.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156435000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Актогайский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711105300180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Маканбетов Куанышбай Нагимович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1413.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156435000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Актогайский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780301302436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Мақажанов Қанатбай Ахметұлы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1414.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156435000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Актогайский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810507401476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Мамбеталина Гұлнұр Төлеуғалиқызы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1415.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156435000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Актогайский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980464019936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Махамбеталин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1416.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156435000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Актогайский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730320300488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Махамбеталин Қайрат Абдимуратович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1417.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156435000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Актогайский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590115303090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Махамбетов Бекболат Абдуллаұлы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1418.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156435000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Актогайский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561004301276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Махамбетов Қази Абдуллаұлы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1419.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156435000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Актогайский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530311300803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Нағмет Әбдраман Әнетұлы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1420.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156435000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Актогайский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700205300417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Насрадинов Жараскан Койшибаевич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1421.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156435000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Актогайский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920208300548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Насыров Берекет Еркебуланович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1422.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156435000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Актогайский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550123400445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Ниязова Бакитжан Аргиновна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1423.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156435000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Актогайский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681118300778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Нуржанов Дуйсенгали Алимжанулы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1424.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156435000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Актогайский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781005302007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Нуржанов Нагашыбай Конысбайулы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1425.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156435000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Актогайский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611225300281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Нысанкулов Турегали Нысанкулович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1426.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156435000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Актогайский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610430301747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Самбаев Мейрам Әбдірахманұлы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1427.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156435000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Актогайский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670122302414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Самбай Амандық Әбдірейімұлы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1428.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156435000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Актогайский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740615301647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Самбай Амандық Әбдірейімұлы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1429.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156435000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Актогайский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520925401204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Сауырбай Айымкүл Мұхатайқызы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1430.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156435000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Актогайский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720611301082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Сейітжанов Ерболат Нұрмұханбетұлы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1431.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156435000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Актогайский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590122300778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Сисенбин Амангелди Казыулы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1432.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156435000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Актогайский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770301300957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Сисенбин Болдос Казыулы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1433.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156435000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Актогайский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670710301591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Сисенбин Есентүгел Срашұлы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1434.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156435000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Актогайский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270202300328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Сисенбі Ыбраим Сисенбіұлы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1435.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156435000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Актогайский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630219401155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Тілеу Назгүл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1436.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156435000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Актогайский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650902300751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Төрежан Тағыберген Құдайбергенұлы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1437.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156435000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Актогайский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801002301792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Тілеужанов Алтынбек Құдасбайұлы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1438.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156435000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Актогайский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531125401671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Тілеужанова Сапура Талмұрзақызы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1439.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156435000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Актогайский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881122300404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 Толеумаганбетов Жасулан Зейнетович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1440.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156435000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Актогайский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781116301548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Тулегенов Айдос Саймақанбетұлы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1441.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156435000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Актогайский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850706300798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 Турганбаев Куантхан Жутатканович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1442.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156435000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Актогайский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870511301968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Турганбаев Нурболат Ермекбаевич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1443.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156435000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Актогайский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930706401680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 Умбетбаева Амангуль Муратовна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1444.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156435000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Актогайский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730625300595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 Умбетов Бердимурат Дуйсенулы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1445.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156435000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Актогайский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930601300912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 Халықов Елдос Қонысұлы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1446.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156435000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Актогайский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940510350371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Хамитов Олжас Ғалымжанұлы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1447.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156435000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Актогайский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420201300406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Шамшатов Жаксылык Шамшатович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1448.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156435000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Актогайский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580606300340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Ыскаков Зейнулла Турсынович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1449.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156443100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Кишикумский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650423300639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Құламан Айтбай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1450.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156443100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Кишикумский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660719301003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Қалу Сабит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1451.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156443100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Кишикумский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631221300590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Қасым Ондасын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1452.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156443100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Кишикумский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780124301975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Қасымов Аралбай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1453.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156443100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Кишикумский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660106301030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Қашанбай Төретай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1454.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156443100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Кишикумский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730129301100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Әбденов Алмас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1455.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156443100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Кишикумский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711122300629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Әбіл Қолғанат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1456.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156443100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Кишикумский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750208300620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Әжімұратов Бектіғали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1457.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156443100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Кишикумский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631212130168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Қожанов Ерғали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1458.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156443100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Кишикумский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630421301068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Қошмағамбет Сәнімгерей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1459.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156443100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Кишикумский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691231400473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Өтегенова Шарбану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1460.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156443100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Кишикумский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691221300571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Қыстаубай Құрманғазы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1461.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156443100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Кишикумский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700616301757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Айжарықов Мирасбек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1462.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156443100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Кишикумский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660711300735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Айымбет Қайрат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1463.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156443100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Кишикумский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830831302146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Айымбетов Галымжан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1464.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156443100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Кишикумский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620718300558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Айымбетов Болат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1465.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156443100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Кишикумский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870509301636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Аманов Женисбек Серикович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1466.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156443100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Кишикумский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780116302672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Аманов Казбек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1467.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156443100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Кишикумский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690129301656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Артығалиев Жылқыбай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1468.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156443100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Кишикумский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770126301944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Ауашов Ербол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1469.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156443100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Кишикумский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590428300197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Ауашов Жанбурши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1470.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156443100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Кишикумский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571129300190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Ауашов Шиникул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1471.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156443100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Кишикумский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781106300189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Ауезханов Сәуелхан Рахатович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1472.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156443100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Кишикумский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670222300025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Ахметов Рахметулла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1473.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156443100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Кишикумский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740619301631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 Ахметов Шынтемір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1474.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156443100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Кишикумский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720924300876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 Аяуов Тілектес Карбозұлы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1475.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156443100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Кишикумский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660422300318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Бұхарбаев Болатбек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1476.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156443100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Кишикумский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730116300270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Байбосынов Урналы Иргизбаевич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1477.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156443100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Кишикумский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20328651148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Байгабылова Аружан Ардаккызы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1478.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156443100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Кишикумский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600404301075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Баймұратов Құлынтай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1479.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156443100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Кишикумский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580401304091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Баймұратов Қабақбай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1480.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156443100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Кишикумский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691220301633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Баймұратов Марат Бақиұлы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1481.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156443100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Кишикумский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790110302843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Баймұратов Айбек Ұзақбайұлы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1482.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156443100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Кишикумский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701129300823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Барбосынов Оразбай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1483.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156443100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Кишикумский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550316300834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Барбосынов Шалғынбай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1484.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156443100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Кишикумский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631108300764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Барбосынов Шабанбай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1485.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156443100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Кишикумский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480818301281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Башеев Нағмет алиұлы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1486.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156443100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Кишикумский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891201351142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Бекчурин Жасулан Саматович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1487.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156443100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Кишикумский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730706301890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Бессулов Тұрғанбек Аблаевич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1488.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156443100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Кишикумский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461125300740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Бохан Бақытжан Боханұлы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1489.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156443100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Кишикумский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670509300372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Булеков Женис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1490.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156443100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Кишикумский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760803301536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Бухарбаев Байқожа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1491.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156443100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Кишикумский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791005302336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Бұхарбаев Биғалым Мыңбайұлы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1492.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156443100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Кишикумский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770901301729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Бұхарбаев Бикожа Рыскалиулы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1493.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156443100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Кишикумский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760413300588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Бұхарбай Байқоңыр Рысқалиұлы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1494.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156443100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Кишикумский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711130300583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Дүйсенбай Сейілхан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1495.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156443100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Кишикумский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700828300920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Дәрібаев Жангелді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1496.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156443100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Кишикумский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680219301019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Дәрібай Амангелді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1497.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156443100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Кишикумский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830623300199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 Дәрібай Ербол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1498.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156443100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Кишикумский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650912300191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Досов Амангос Унашаевич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1499.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156443100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Кишикумский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841215302022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Елеусіз Қоныс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1500.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156443100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Кишикумский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690630300852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Ермахан Ақберген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1501.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156443100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Кишикумский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800801300247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Ермахан Ерлан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1502.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156443100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Кишикумский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730410301871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Есалиев Ербол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1503.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156443100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Кишикумский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660723302033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Есбергенов Оразай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1504.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156443100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Кишикумский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651011300651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Есекеев Әліпбай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1505.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156443100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Кишикумский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860305301986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Есекеев Кенжегали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1506.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156443100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Кишикумский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631223300511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Есекей Шаудірбай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1507.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156443100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Кишикумский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800815301988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Есмағамбетов Болат Боқанұлы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1508.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156443100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Кишикумский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711220400539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 Әбілова Даржангул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1509.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156443100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Кишикумский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781230301568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 Әлімбай Қайрат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1510.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156443100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Кишикумский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711205300868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Әлімбай Молдабай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1511.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156443100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Кишикумский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520510402093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 Әмишаева Бибайша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1512.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156443100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Кишикумский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690530300787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 Жамеков Кенжес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1513.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156443100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Кишикумский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740228301021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Жүсіп Шаштыбай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1514.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156443100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Кишикумский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640210401663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 Жәшібаев Төремұрат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1515.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156443100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Кишикумский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650308302075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Жайлаубаев Теміржан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1516.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156443100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Кишикумский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530510301556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Жайлығұл Аманкелді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1517.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156443100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Кишикумский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690826300984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 Жалбағаев Бауыржан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1518.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156443100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Кишикумский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800213303387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 Жалбагаев Жайберген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1519.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156443100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Кишикумский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761101302520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 Жалгасбаев Нурлыбек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1520.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156443100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Кишикумский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720613400950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 Жаманғарина Күлән Тұрарқызы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1521.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156443100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Кишикумский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640817300574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 Жанқожа Қолғанат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1522.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156443100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Кишикумский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720523300925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 Жангелдин Орақ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1523.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156443100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Кишикумский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730209302014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 Жарилгасов Кулнияз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1524.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156443100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Кишикумский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861215301424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 Жашибаев Медет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1525.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156443100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Кишикумский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400601302760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 Жекеев Рзагазы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1526.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156443100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Кишикумский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510330300645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Жолдасбаев Кенехан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1527.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156443100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Кишикумский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840719302288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 Жолдасбаев Дидархан Шанжарханулы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1528.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156443100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Кишикумский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440215300793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Жургабаев Султамурат Испалаевич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1529.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156443100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Кишикумский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781031300598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Жусупов Серикқали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1530.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156443100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Кишикумский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600324300832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Ибрагим Құттыбай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1531.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156443100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Кишикумский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540324300172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Ибраев Нагиметулла Ибраевич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1532.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156443100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Кишикумский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640715302889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Ибрашев Нурлан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1533.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156443100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Кишикумский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791219300313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Ибрашов Ақылбек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1534.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156443100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Кишикумский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760120302670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Избасханов Кенжебек Кошниязович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1535.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156443100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Кишикумский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600208301222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Иманбаев Балсүйеу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1536.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156443100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Кишикумский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811117300137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Иманбаев Нүркелді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1537.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156443100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Кишикумский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420201301573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Индібаев Мамай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1538.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156443100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Кишикумский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730615302226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Ізмағамбетов Байбол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1539.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156443100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Кишикумский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690120301954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Ізмағамбетов Абай Байғабақұлы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1540.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156443100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Кишикумский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830613302273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Індібаев Айбек Мамайұлы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1541.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156443100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Кишикумский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700223303350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Коптілеуов Сағындық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1542.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156443100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Кишикумский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391126300423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Кошербай Болат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1543.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156443100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Кишикумский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640129300232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Казыгулов Борандык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1544.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156443100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Кишикумский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841106300955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Калабаев Бекболат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1545.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156443100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Кишикумский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420104300805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 Карибаев Кулимбет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1546.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156443100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Кишикумский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920125300517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Карин Сайран Маратович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1547.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156443100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Кишикумский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650401301687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Кенесбай Мырзаберген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1548.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156443100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Кишикумский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561001301715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Кенесбаев Куанышбай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1549.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156443100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Кишикумский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660908301417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Кенжебаев Мұса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1550.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156443100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Кишикумский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520515301581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Кенжебай Балғабай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1551.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156443100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Кишикумский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761012301122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Кенжебай Нұрлан Қалжанұлы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1552.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156443100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Кишикумский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730421300724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Куламанов Нурлан Жандилдаевич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1553.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156443100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Кишикумский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730807402170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Кулмурзина Айгүл Әмірқызы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1554.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156443100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Кишикумский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890928351777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Қалжанов Асқар Мирамбекұлы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1555.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156443100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Кишикумский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20201500277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Қаржаубайұлы Нұрбақыт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1556.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156443100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Кишикумский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710901301906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Қилыбаев Берік Сабанбайұлы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1557.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156443100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Кишикумский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631215401892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Қожанова Даража Тілеужанқызы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1558.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156443100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Кишикумский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770930302110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Қуандықов Жұмабек Бұхарбайұлы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1559.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156443100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Кишикумский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680316300731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Құрманияз Нұрлан Құлекешұлы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1560.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156443100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Кишикумский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780927403160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Құрманиязова Шалқаргүл Құлекешқызы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1561.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156443100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Кишикумский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770901301739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Қысырауынов Серік Орысбайұлы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1562.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156443100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Кишикумский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640327300833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Мұхан Сабит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1563.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156443100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Кишикумский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510806300296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Махамбет Көбеген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156443100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Кишикумский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481203300333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 Мамбетов Мешітбай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1565.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156443100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Кишикумский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620816301406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Мамбетрзаев Елтай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1566.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156443100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Кишикумский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651010301397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Махамбет Мейірхан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1567.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156443100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Кишикумский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800221300405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Махамбетов Ерболат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1568.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156443100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Кишикумский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840106300358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Маханбетов Оңғар Көбегенұлы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1569.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156443100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Кишикумский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610201302115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Маханбетов Жанабай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1570.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156443100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Кишикумский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620923301025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Махмутов Палуан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1571.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156443100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Кишикумский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761021301072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Медетов Серік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1572.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156443100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Кишикумский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581031300912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Молжігітов Бұхарбай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1573.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156443100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Кишикумский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831023302314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Музбаев Каражан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1574.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156443100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Кишикумский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860131302314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Мырзағалиев Қуаныш Сәбитұлы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1575.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156443100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Кишикумский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641115301079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Нұғыман Қойлыбай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1576.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156443100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Кишикумский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571008301140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Наванов Қарсақбай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1577.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156443100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Кишикумский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600904300822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Наванов Каскирбай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1578.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156443100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Кишикумский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41107551336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Нағашыбаев Анарбек Қазбекұлы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1579.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156443100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Кишикумский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711125301059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Нажімов Агатулла Мурадинұлы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1580.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156443100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Кишикумский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640605300844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Нажымов Сакен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1581.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156443100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Кишикумский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830804301263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Накипов Нагашыбай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1582.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156443100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Кишикумский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831120302361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Наурызбаев Даурен Туремуратович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1583.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156443100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Кишикумский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570227301496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Наурызбаев Төремұрат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1584.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156443100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Кишикумский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300308407427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Наурызбаева Сұлушаш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1585.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156443100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Кишикумский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651208300962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Нияз Болат Оршанұлы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1586.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156443100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Кишикумский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290408300224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Нияз Орынбасар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1587.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156443100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Кишикумский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560411300971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Ниязов Қуанышбай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1588.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156443100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Кишикумский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830903302286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Ниязов Нурболат Маратович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1589.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156443100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Кишикумский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400517301131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Омаров Қази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1590.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156443100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Кишикумский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540830303758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Оразбаев Аккайыр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1591.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156443100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Кишикумский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840331302407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Оразаев Еркебұлан Аққайырұлы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1592.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156443100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Кишикумский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480307300186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Орманов Малик Орманович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1593.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156443100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Кишикумский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730226401302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Орынбаева Ләззат Қарасайқызы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1594.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156443100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Кишикумский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681029300863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Орынбай Бауыржан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1595.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156443100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Кишикумский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540710301456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Раев Издеген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1596.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156443100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Кишикумский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850806400517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Раева Сандуғаш Издегеновна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1597.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156443100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Кишикумский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881018351265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Рысов Актан Елеусизович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1598.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156443100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Кишикумский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660421301172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Сүйеу Құрманғазы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1599.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156443100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Кишикумский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570903301391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Сұлтамұратов Демеубай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1600.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156443100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Кишикумский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670119301192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Самбет Дүйсенбай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1601.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156443100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Кишикумский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460210300571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Сүндетбаев Сайлау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1602.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156443100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Кишикумский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530301302499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Сәнтеев Әділбай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1603.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156443100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Кишикумский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550713300575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Сарсен Мерген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1604.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156443100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Кишикумский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600920301213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Сақтап Данбай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1605.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156443100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Кишикумский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700927301301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Садықов Асылхан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1606.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156443100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Кишикумский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571123302154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 Саймағанбетов Спандияр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1607.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156443100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Кишикумский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491002300777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Самбет Серікбай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1608.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156443100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Кишикумский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770715300076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Самбетов Сатбай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1609.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156443100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Кишикумский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671110300900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Сапар Жұмабек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1610.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156443100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Кишикумский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530104300838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Сарсен Жанаберген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1611.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156443100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Кишикумский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850808301959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Сейлов Нургиса Булекович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1612.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156443100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Кишикумский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791223301849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Сейсенов Амандық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1613.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156443100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Кишикумский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721020400167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Сейтмагамбетова Рита Умирзаковна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1614.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156443100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Кишикумский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790808300858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Сержанов Арман Амангосович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1615.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156443100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Кишикумский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760319301119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Толебай Қуандық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1616.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156443100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Кишикумский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720319301459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Төребаев Қасқырбай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1617.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156443100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Кишикумский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620304301228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Торебай Аманжол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1618.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156443100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Кишикумский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740110302018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 Табынбеков Жалғас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1619.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156443100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Кишикумский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700310301258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Тілегенов Боранқұл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1620.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156443100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Кишикумский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850517301382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Тлеумбетов Берик Мырзалиевич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1621.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156443100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Кишикумский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631105301746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Төреахметов Сапарғали Аманғосұлы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1622.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156443100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Кишикумский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710721300484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Тулебаев Канат Елемесович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1623.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156443100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Кишикумский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870708302382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Тулегенов Нурлыбек Нуртайболатович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1624.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156443100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Кишикумский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870802302610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Туребаев Бауыржан Аманжолович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1625.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156443100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Кишикумский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710122301189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Тыныбеков Дауіржан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1626.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156443100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Кишикумский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711119301412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Тыныбеков Даулетжан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1627.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156443100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Кишикумский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660116301641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Тыныбеков Сейілжан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1628.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156443100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Кишикумский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950411350701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Уайсов Руслан Асылханұлы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1629.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156443100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Кишикумский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380505300358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Утегенов Мұхамбетияр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1630.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156443100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Кишикумский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661031300642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Утешов Буранбай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1631.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156443100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Кишикумский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900225351244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Үмбетов Мақсат Сағитұлы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1632.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156443100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Кишикумский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710904301764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Шалғынбаев Сансызбай Амангелдіұлы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1633.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156443100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Кишикумский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710215301154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Шотанбаев Әбілтай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1634.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156443100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Кишикумский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590224301562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Шотанбаев Шакизада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1635.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156443100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Кишикумский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690105300974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Шохан Айтуған Нуртуғанулы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1636.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156443100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Кишикумский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660621400841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Шудабай Самат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1637.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156443100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Кишикумский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401117400594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Ыбрайым Палау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1638.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156443100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Кишикумский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601001301656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Ыскак Елубай Ыскакұлы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1639.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156443100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Кишикумский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500225300345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Ыскаков Ыбрайым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1640.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156443100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Кишикумский сельский округ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Физическое лицо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880611401395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Эбилова Гулдерай Искендеровна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</w:tbl>
    <w:bookmarkStart w:name="z20" w:id="1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Таблица 2. Данные о количестве гуртов, отар, табунов, сформированных по видам и половозрастным группам сельскохозяйственных животных.</w:t>
      </w:r>
    </w:p>
    <w:bookmarkEnd w:id="13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878"/>
        <w:gridCol w:w="878"/>
        <w:gridCol w:w="878"/>
        <w:gridCol w:w="878"/>
        <w:gridCol w:w="878"/>
        <w:gridCol w:w="878"/>
        <w:gridCol w:w="879"/>
        <w:gridCol w:w="879"/>
        <w:gridCol w:w="879"/>
        <w:gridCol w:w="879"/>
        <w:gridCol w:w="879"/>
        <w:gridCol w:w="879"/>
        <w:gridCol w:w="879"/>
        <w:gridCol w:w="879"/>
      </w:tblGrid>
      <w:tr>
        <w:trPr>
          <w:trHeight w:val="30" w:hRule="atLeast"/>
        </w:trPr>
        <w:tc>
          <w:tcPr>
            <w:tcW w:w="87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 п/п</w:t>
            </w:r>
          </w:p>
        </w:tc>
        <w:tc>
          <w:tcPr>
            <w:tcW w:w="87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Код поселка, села, сельского округа по классификатору административно-территориальных объектов</w:t>
            </w:r>
          </w:p>
        </w:tc>
        <w:tc>
          <w:tcPr>
            <w:tcW w:w="87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Наименование поселка, села, сельского округа</w:t>
            </w:r>
          </w:p>
        </w:tc>
        <w:tc>
          <w:tcPr>
            <w:tcW w:w="0" w:type="auto"/>
            <w:gridSpan w:val="11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Количество гуртов, отар, табунов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Крупного рогатого скота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Мелкого рогатого скота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Лошадей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Верблюдов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быков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коров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телок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бычков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овец и коз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молодняка (ярок, козочек)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молодняка, (баранчиков козликов)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жеребцов, кобыл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молодняка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верблюдов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молодняка</w:t>
            </w: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156433100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Айшуакский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156435000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Актогайский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156438100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Бершугирский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156437100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Бозойский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156441100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Жанаконыский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156439100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Есет Котибарулы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156445100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Тогызский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156444100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Монкебийский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156442100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Кишикумский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156443100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Кауылжырский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156451100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Шетыргызский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156447100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Шалкарский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Всего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96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67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407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77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</w:tbl>
    <w:bookmarkStart w:name="z21" w:id="1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Таблица 3. Сведения о численности поголовья сельскохозяйственных животных для выпаса на отгонных пастбищах</w:t>
      </w:r>
    </w:p>
    <w:bookmarkEnd w:id="14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1118"/>
        <w:gridCol w:w="1118"/>
        <w:gridCol w:w="1118"/>
        <w:gridCol w:w="1118"/>
        <w:gridCol w:w="1118"/>
        <w:gridCol w:w="1118"/>
        <w:gridCol w:w="1118"/>
        <w:gridCol w:w="1118"/>
        <w:gridCol w:w="1118"/>
        <w:gridCol w:w="1119"/>
        <w:gridCol w:w="1119"/>
      </w:tblGrid>
      <w:tr>
        <w:trPr>
          <w:trHeight w:val="30" w:hRule="atLeast"/>
        </w:trPr>
        <w:tc>
          <w:tcPr>
            <w:tcW w:w="111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 п/п</w:t>
            </w:r>
          </w:p>
        </w:tc>
        <w:tc>
          <w:tcPr>
            <w:tcW w:w="111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Код поселка, села, сельского округа по классификатору административно-территориальных объектов</w:t>
            </w:r>
          </w:p>
        </w:tc>
        <w:tc>
          <w:tcPr>
            <w:tcW w:w="111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Наименование поселка, села, сельского округа</w:t>
            </w:r>
          </w:p>
        </w:tc>
        <w:tc>
          <w:tcPr>
            <w:tcW w:w="0" w:type="auto"/>
            <w:gridSpan w:val="8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Численность поголовья, голов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Крупного рогатого скота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Мелкого рогатого скота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Лошадей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Верблюдов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личного подворья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сельскохозяйственных товаропроизводителей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личного подворья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сельскохозяйственных товаропроизводителей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личного подворья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сельскохозяйственных товаропроизводителей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личного подворья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сельскохозяйственных товаропроизводителей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Итого: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</w:tbl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Данные об особенностях выпаса сельскохозяйственных животных на культурных и аридных пастбищах, землях лесного, водного фондов и особо охраняемых природных территорий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Выпас сельскохозяйственных животных на культурных пастбищах и аридных пастбищах отличается по множеству факторов, включая тип растительности, условия окружающей среды и методы управления. На культурных пастбищах, где растительность сформирована человеком, выпас часто более контролируемый и интенсивно управляемый, что позволяет оптимизировать продуктивность и качество корма. Аридные пастбища, напротив, характеризуются скудной растительностью и суровыми условиями, что требует более адаптивных стратегий выпаса для обеспечения устойчивости.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Приложение 5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к Плану по управлению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пастбищами и их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использованию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по Шалкарскому району на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2025-2029 годы</w:t>
            </w:r>
          </w:p>
        </w:tc>
      </w:tr>
    </w:tbl>
    <w:bookmarkStart w:name="z23" w:id="15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Рекомендуемые схемы пастбищеоборотов</w:t>
      </w:r>
    </w:p>
    <w:bookmarkEnd w:id="15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2460"/>
        <w:gridCol w:w="2460"/>
        <w:gridCol w:w="2460"/>
        <w:gridCol w:w="2460"/>
        <w:gridCol w:w="2460"/>
      </w:tblGrid>
      <w:tr>
        <w:trPr>
          <w:trHeight w:val="30" w:hRule="atLeast"/>
        </w:trPr>
        <w:tc>
          <w:tcPr>
            <w:tcW w:w="246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Годы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Номера участков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I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II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III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IV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первый год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весенний сезон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летний сезон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осенний сезон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отдыхающий участок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второй год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отдыхающий участок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весенний сезон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летний сезон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осенний сезон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третий год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осенний сезон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отдыхающий участок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весенний сезон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летний сезон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четвертый год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летний сезон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осенний сезон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отдыхающий участок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весенний сезон</w:t>
            </w:r>
          </w:p>
        </w:tc>
      </w:tr>
    </w:tbl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Пастбища сельского округа являются сезонными. В зависимости от видового состава выпас скота на сезонных пастбищах определяется пригодностью корма к стравливанию и продолжительностью сохранения его продуктивности. Весенние пастбища использоваться с отрастанием эфемеров. Летом (пырейно-разнотравные, злаково-разнотравные); весной (дерновиннозлаково-полынные с преобладанием ковылей,ковыльно-типчаково-узкодольчатополынные), осенью (полынно-злаковые) и зимой (полукустарничково- солянковые). Использование пастбищ без соблюдения мер по их охране часто приводит к перетравливанию пастбищ, к различной степени деградации. А также неиспользование травостоя в нужный (оптимальный) сезон влечет потерю 40-70% кормовых единиц и 60-80% белка. В связи с этим каждый участок должен использоваться в свой срок, чтобы не было потери ежегодно возобновляемого ресурса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  <w:r>
        <w:rPr>
          <w:rFonts w:ascii="Times New Roman"/>
          <w:b/>
          <w:i w:val="false"/>
          <w:color w:val="000000"/>
          <w:sz w:val="28"/>
        </w:rPr>
        <w:t>Разбивка площадей пастбищ на отдельные выпасные участки;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Продолжительность выпаса каждого сезона (дней) определяется условиями конкретного года. Выпас животных должен начинаться при достижении устойчивого показателя температуры воздуха +10оС. Заканчивается выпас с залеганием снежного покрова высотой 15-20 см.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  <w:r>
        <w:rPr>
          <w:rFonts w:ascii="Times New Roman"/>
          <w:b/>
          <w:i w:val="false"/>
          <w:color w:val="000000"/>
          <w:sz w:val="28"/>
        </w:rPr>
        <w:t>Весенние пастбища</w:t>
      </w:r>
      <w:r>
        <w:rPr>
          <w:rFonts w:ascii="Times New Roman"/>
          <w:b w:val="false"/>
          <w:i w:val="false"/>
          <w:color w:val="000000"/>
          <w:sz w:val="28"/>
        </w:rPr>
        <w:t xml:space="preserve"> сельского округа представлены дерновиннозлаково-полынными с преобладанием ковылей, ковыльно-типчаково-узкодольчатополынными типами. Продолжительность выпаса составляет на весенних пастбищах (апрель-июнь) – 70 дней.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  <w:r>
        <w:rPr>
          <w:rFonts w:ascii="Times New Roman"/>
          <w:b/>
          <w:i w:val="false"/>
          <w:color w:val="000000"/>
          <w:sz w:val="28"/>
        </w:rPr>
        <w:t>Летние пастбища</w:t>
      </w:r>
      <w:r>
        <w:rPr>
          <w:rFonts w:ascii="Times New Roman"/>
          <w:b w:val="false"/>
          <w:i w:val="false"/>
          <w:color w:val="000000"/>
          <w:sz w:val="28"/>
        </w:rPr>
        <w:t xml:space="preserve"> представлены пырейно-разнотравными, злаково-разнотравными типами. Продолжительность выпаса составляет (июнь-сентябрь) 70 дней.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  <w:r>
        <w:rPr>
          <w:rFonts w:ascii="Times New Roman"/>
          <w:b/>
          <w:i w:val="false"/>
          <w:color w:val="000000"/>
          <w:sz w:val="28"/>
        </w:rPr>
        <w:t>Осенние пастбища</w:t>
      </w:r>
      <w:r>
        <w:rPr>
          <w:rFonts w:ascii="Times New Roman"/>
          <w:b w:val="false"/>
          <w:i w:val="false"/>
          <w:color w:val="000000"/>
          <w:sz w:val="28"/>
        </w:rPr>
        <w:t xml:space="preserve"> представленыполынно-злаковым типом. Продолжительность выпаса составляет (сентябрь-ноябрь) 70 дней.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  <w:r>
        <w:rPr>
          <w:rFonts w:ascii="Times New Roman"/>
          <w:b/>
          <w:i w:val="false"/>
          <w:color w:val="000000"/>
          <w:sz w:val="28"/>
        </w:rPr>
        <w:t>Зимние пастбища</w:t>
      </w:r>
      <w:r>
        <w:rPr>
          <w:rFonts w:ascii="Times New Roman"/>
          <w:b w:val="false"/>
          <w:i w:val="false"/>
          <w:color w:val="000000"/>
          <w:sz w:val="28"/>
        </w:rPr>
        <w:t xml:space="preserve"> представлены полукустарничковые-солянковым типом. Продолжительность выпаса составляет (ноябрь-декабрь) 30 дней.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  <w:r>
        <w:rPr>
          <w:rFonts w:ascii="Times New Roman"/>
          <w:b/>
          <w:i w:val="false"/>
          <w:color w:val="000000"/>
          <w:sz w:val="28"/>
        </w:rPr>
        <w:t>Среднесуточное водопотребление сельскохозяйственных животных составляет: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 летнее время (литров в сутки на 1 голову скота):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коровы молочные – 55;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коровы сухостойные – 50;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нетели в возрасте до 2 лет – 30;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телята в возрасте до 6 месяцев – 20;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лошади рабочие, не кормящие матки – 50;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лошади племенные, кормящие матки – 50;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жеребята в возрасте до 1,5 лет – 40;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жеребята в возрасте до 7 месяцев – 10;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овцы взрослые – 8;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молодняк овец в возрасте до 1 года – 3.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 весеннее и осеннее время (литров в сутки на 1 голову скота):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коровы молочные – 45;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коровы сухостойные – 40;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нетели в возрасте до 2 лет – 30;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телята в возрасте до 6 месяцев – 15;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лошади рабочие, не кормящие матки – 40;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лошади племенные, кормящие матки – 40;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жеребята в возрасте до 1,5 лет – 30;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жеребята в возрасте до 7 месяцев – 6;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овцы взрослые – 5.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 зимнее время (литров в сутки на 1 голову скота):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коровы молочные – 35;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коровы сухостойные – 30;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нетели в возрасте до 2 лет – 25;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телята в возрасте до 6 месяцев – 15;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лошади рабочие, не кормящие матки – 30;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лошади племенные, кормящие матки – 30;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жеребята в возрасте до 1,5 лет – 20;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овцы взрослые – 3.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Проектное распределение (перераспределение) пастбищ между сельскими населенными пунктами, входящими в сельский округ, на котором указывается схема распределения (перераспределения) пастбищ между сельскими населенными пунктами сельского округа для поголовья сельскохозяйственных животных физических и юридических лиц, не обеспеченных пастбищами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Приложение 6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к Плану по управлению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пастбищами и их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использованию в Айшуакском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сельском округе на 2025-2029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годы</w:t>
            </w:r>
          </w:p>
        </w:tc>
      </w:tr>
    </w:tbl>
    <w:bookmarkStart w:name="z25" w:id="16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(карта) расположения пастбищ на территории Айшуакского сельского округа в разрезе категорий земель, собственников земельных участков и землепользователей на основании правоустанавливающих документов</w:t>
      </w:r>
    </w:p>
    <w:bookmarkEnd w:id="16"/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4737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737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772400" cy="2425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2425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Приложение 6.1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к Плану по управлению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пастбищами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и их использованию в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Актогайском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сельском округе на 2025-2029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годы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(карта) расположения пастбищ на территории Актогайского сельского округа в разрезе категорий земель, собственников земельных участков и землепользователей на основании правоустанавливающих документов</w:t>
      </w:r>
    </w:p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4737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737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772400" cy="2425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2425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Приложение 6.2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к Плану по управлению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пастбищами и их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использованию в Бершугирском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сельском округе на 2025-2029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годы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(карта) расположения пастбищ на территории Бершугирского сельского округа в разрезе категорий земель, собственников земельных участков и землепользователей на основании правоустанавливающих документов</w:t>
      </w:r>
    </w:p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4737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737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772400" cy="2425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2425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Приложение 6.3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к Плану по управлению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пастбищами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и их использованию в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Бозойском сельском округе на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2025-2029 годы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(карта) расположения пастбищ на территории Бозойского сельского округа в разрезе категорий земель, собственников земельных участков и землепользователей на основании правоустанавливающих документов</w:t>
      </w:r>
    </w:p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4826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82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772400" cy="2425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2425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Приложение 6.4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к Плану по управлению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пастбищами и их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использованию в сельском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округе Е. Котибарулы на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2025-2029 годы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(карта) расположения пастбищ на территории сельского округа Е.Котибарулы в разрезе категорий земель, собственников земельных участков и землепользователей на основании правоустанавливающих документов</w:t>
      </w:r>
    </w:p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4737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737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772400" cy="2425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2425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Приложение 6.5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к Плану по управлению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пастбищами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и их использованию в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Жанаконыском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сельском округе на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2025-2029 годы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(карта) расположения пастбищ на территории Жанаконыского сельского округа в разрезе категорий земель, собственников земельных участков и землепользователей на основании правоустанавливающих документов</w:t>
      </w:r>
    </w:p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4737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737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772400" cy="2425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2425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Приложение 6.6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к Плану по управлению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пастбищами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и их использованию в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Кауылжырском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сельском округе на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2025-2029 годы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(карта) расположения пастбищ на территории Кауылжырского сельского округа в разрезе категорий земель, собственников земельных участков и землепользователей на основании правоустанавливающих документов</w:t>
      </w:r>
    </w:p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4737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737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772400" cy="2425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2425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Приложение 6.7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к Плану по управлению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пастбищами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и их использованию в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Кишикумском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сельском округе на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2025-2029 годы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(карта) расположения пастбищ на территории Кишикумском сельского округа в разрезе категорий земель, собственников земельных участков и землепользователей на основании правоустанавливающих документов</w:t>
      </w:r>
    </w:p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4737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737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772400" cy="2425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2425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Приложение 6.8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к Плану по управлению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пастбищами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и их использованию в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Монкебийском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сельском округе на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2025-2029 годы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(карта) расположения пастбищ на территории Монкебийского сельского округа в разрезе категорий земель, собственников земельных участков и землепользователей на основании правоустанавливающих документов</w:t>
      </w:r>
    </w:p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4737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737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772400" cy="2425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2425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Приложение 6.9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к Плану по управлению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пастбищами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и их использованию в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Тогызском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сельском округе на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2025-2029 годы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(карта) расположения пастбищ на территории Тогызского сельского округа в разрезе категорий земель, собственников земельных участков и землепользователей на основании правоустанавливающих документов</w:t>
      </w:r>
    </w:p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4737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737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772400" cy="2425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2425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Приложение 6.10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к Плану по управлению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пастбищами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и их использованию в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Шалкарском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ельском округе на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2025-2029 годы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(карта) расположения пастбищ на территории Шалкарского сельского округа в разрезе категорий земель, собственников земельных участков и землепользователей на основании правоустанавливающих документов</w:t>
      </w:r>
    </w:p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4737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737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772400" cy="2425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2425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Приложение 6.11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к Плану по управлению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пастбищами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и их использованию в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Шетыргизском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сельском округе на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2025-2029 годы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(карта) расположения пастбищ на территории Шетыргизского сельского округа в разрезе категорий земель, собственников земельных участков и землепользователей на основании правоустанавливающих документов</w:t>
      </w:r>
    </w:p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4737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737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772400" cy="2425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2425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Приложение 7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к Плану по управлению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пастбищами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и их использованию в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Айшуакском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сельском округе на 2025-2029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годы</w:t>
            </w:r>
          </w:p>
        </w:tc>
      </w:tr>
    </w:tbl>
    <w:bookmarkStart w:name="z38" w:id="17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(карта) с обозначением пастбищ, предназначенных для нужд населения по выпасу сельскохозяйственных животных личного подворья, в том числе общественных пастбищ, на которой указываются границы и площади пастбищ, в том числе общественных пастбищ, предназначенных для нужд населения по выпасу сельскохозяйственных животных личного подворья</w:t>
      </w:r>
    </w:p>
    <w:bookmarkEnd w:id="17"/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4737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737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3238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3238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Приложение 7.1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к Плану по управлению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пастбищами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и их использованию в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Актогайском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сельском округе на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2025-2029 годы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(карта) с обозначением пастбищ, предназначенных для нужд населения по выпасу сельскохозяйственных животных личного подворья, в том числе общественных пастбищ, на которой указываются границы и площади пастбищ, в том числе общественных пастбищ, предназначенных для нужд населения по выпасу сельскохозяйственных животных личного подворья</w:t>
      </w:r>
    </w:p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4737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737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3238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3238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Приложение 7.2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к Плану по управлению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пастбищами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и их использованию в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Бершугирском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сельском округе на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2025-2029 годы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(карта) с обозначением пастбищ, предназначенных для нужд населения по выпасу сельскохозяйственных животных личного подворья, в том числе общественных пастбищ, на которой указываются границы и площади пастбищ, в том числе общественных пастбищ, предназначенных для нужд населения по выпасу сельскохозяйственных животных личного подворья</w:t>
      </w:r>
    </w:p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4737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737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3238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3238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Приложение 7.3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к Плану по управлению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пастбищами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и их использованию в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Бозойском сельском округе на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2025-2029 годы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(карта) с обозначением пастбищ, предназначенных для нужд населения по выпасу сельскохозяйственных животных личного подворья, в том числе общественных пастбищ, на которой указываются границы и площади пастбищ, в том числе общественных пастбищ, предназначенных для нужд населения по выпасу сельскохозяйственных животных личного подворья</w:t>
      </w:r>
    </w:p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4826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82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3238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3238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Приложение 7.4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к Плану по управлению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пастбищами и их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использованию в сельском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округе Е. Котибарулы на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2025-2029 годы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(карта) с обозначением пастбищ, предназначенных для нужд населения по выпасу сельскохозяйственных животных личного подворья, в том числе общественных пастбищ, на которой указываются границы и площади пастбищ, в том числе общественных пастбищ, предназначенных для нужд населения по выпасу сельскохозяйственных животных личного подворья</w:t>
      </w:r>
    </w:p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4737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737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3238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3238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Приложение 7.5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к Плану по управлению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пастбищами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и их использованию в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Жанаконыском сельском округе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на 2025-2029 годы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(карта) с обозначением пастбищ, предназначенных для нужд населения по выпасу сельскохозяйственных животных личного подворья, в том числе общественных пастбищ, на которой указываются границы и площади пастбищ, в том числе общественных пастбищ, предназначенных для нужд населения по выпасу сельскохозяйственных животных личного подворья</w:t>
      </w:r>
    </w:p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4737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737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3238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3238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Приложение 7.6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к Плану по управлению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пастбищами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и их использованию в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Кауылжырском сельском округе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на 2025-2029 годы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(карта) с обозначением пастбищ, предназначенных для нужд населения по выпасу сельскохозяйственных животных личного подворья, в том числе общественных пастбищ, на которой указываются границы и площади пастбищ, в том числе общественных пастбищ, предназначенных для нужд населения по выпасу сельскохозяйственных животных личного подворья</w:t>
      </w:r>
    </w:p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4737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737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3238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3238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Приложение 7.7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к Плану по управлению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пастбищами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и их использованию в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Кишикумском сельском округе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на 2025-2029 годы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(карта) с обозначением пастбищ, предназначенных для нужд населения по выпасу сельскохозяйственных животных личного подворья, в том числе общественных пастбищ, на которой указываются границы и площади пастбищ, в том числе общественных пастбищ, предназначенных для нужд населения по выпасу сельскохозяйственных животных личного подворья</w:t>
      </w:r>
    </w:p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4737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737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3238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3238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Приложение 7.8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к Плану по управлению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пастбищами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и их использованию в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Монкебийском сельском округе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на 2025-2029 годы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(карта) с обозначением пастбищ, предназначенных для нужд населения по выпасу сельскохозяйственных животных личного подворья, в том числе общественных пастбищ, на которой указываются границы и площади пастбищ, в том числе общественных пастбищ, предназначенных для нужд населения по выпасу сельскохозяйственных животных личного подворья</w:t>
      </w:r>
    </w:p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4737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737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3238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3238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Приложение 7.9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к Плану по управлению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пастбищами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и их использованию в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Тогызском сельском округе на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2025-2029 годы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(карта) с обозначением пастбищ, предназначенных для нужд населения по выпасу сельскохозяйственных животных личного подворья, в том числе общественных пастбищ, на которой указываются границы и площади пастбищ, в том числе общественных пастбищ, предназначенных для нужд населения по выпасу сельскохозяйственных животных личного подворья</w:t>
      </w:r>
    </w:p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4737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737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3238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3238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Приложение 7.10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к Плану по управлению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пастбищами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и их использованию в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Шалкарском сельском округе на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2025-2029 годы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(карта) с обозначением пастбищ, предназначенных для нужд населения по выпасу сельскохозяйственных животных личного подворья, в том числе общественных пастбищ, на которой указываются границы и площади пастбищ, в том числе общественных пастбищ, предназначенных для нужд населения по выпасу сельскохозяйственных животных личного подворья</w:t>
      </w:r>
    </w:p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4737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737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3238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3238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Приложение 7.11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к Плану по управлению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пастбищами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и их использованию в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Шетыргизском сельском округе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на 2025-2029 годы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(карта) с обозначением пастбищ, предназначенных для нужд населения по выпасу сельскохозяйственных животных личного подворья, в том числе общественных пастбищ, на которой указываются границы и площади пастбищ, в том числе общественных пастбищ, предназначенных для нужд населения по выпасу сельскохозяйственных животных личного подворья</w:t>
      </w:r>
    </w:p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4737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737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3238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3238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Приложение 8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к Плану по управлению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пастбищами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и их использованию в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Айшуакском сельском округе на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2025-2029 годы</w:t>
            </w:r>
          </w:p>
        </w:tc>
      </w:tr>
    </w:tbl>
    <w:bookmarkStart w:name="z51" w:id="18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(карта) с обозначением рекомендуемых схем пастбищеоборотов, на которой указываются схемы пастбищеоборотов, рекомендуемые на основании геоботанического обследования пастбищ</w:t>
      </w:r>
    </w:p>
    <w:bookmarkEnd w:id="18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2460"/>
        <w:gridCol w:w="2460"/>
        <w:gridCol w:w="2460"/>
        <w:gridCol w:w="2460"/>
        <w:gridCol w:w="2460"/>
      </w:tblGrid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годы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Загон 1 весна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Загон 2 весна-лето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Загон 3 весна-лето-осень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Загон 4 осень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2025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весенно- летний период 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Летний период 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Осенний период 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пар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2026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пар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весенно- летний период 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Летний период 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Осенний период 3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2027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весенно- летний период 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Летний период 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Осенний период 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пар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2028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пар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весенно- летний период 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Летний период 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Осенний период 3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2029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весенно- летний период 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Летний период 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Осенний период 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пар</w:t>
            </w:r>
          </w:p>
        </w:tc>
      </w:tr>
    </w:tbl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Примечание: 1, 2, 3, 4 порядок использование загона в год.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4737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737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943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943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Приложение 8.1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к Плану по управлению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пастбищами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и их использованию в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Актогайском сельском округе на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2025-2029 годы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(карта) с обозначением рекомендуемых схем пастбищеоборотов, на которой указываются схемы пастбищеоборотов, рекомендуемые на основании геоботанического обследования пастбищ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2460"/>
        <w:gridCol w:w="2460"/>
        <w:gridCol w:w="2460"/>
        <w:gridCol w:w="2460"/>
        <w:gridCol w:w="2460"/>
      </w:tblGrid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годы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Загон 1 весна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Загон 2 весна-лето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Загон 3 весна-лето-осень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Загон 4 осень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2025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весенно- летний период 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Летний период 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Осенний период 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пар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2026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пар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весенно- летний период 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Летний период 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Осенний период 3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2027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весенно- летний период 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Летний период 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Осенний период 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пар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2028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пар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весенно- летний период 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Летний период 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Осенний период 3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2029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весенно- летний период 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Летний период 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Осенний период 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пар</w:t>
            </w:r>
          </w:p>
        </w:tc>
      </w:tr>
    </w:tbl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Примечание: 1, 2, 3, 4 порядок использование загона в год.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4737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737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943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943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Приложение 8.2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к Плану по управлению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пастбищами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и их использованию в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Бершугирском сельском округе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на 2025-2029 годы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(карта) с обозначением рекомендуемых схем пастбищеоборотов, на которой указываются схемы пастбищеоборотов, рекомендуемые на основании геоботанического обследования пастбищ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2460"/>
        <w:gridCol w:w="2460"/>
        <w:gridCol w:w="2460"/>
        <w:gridCol w:w="2460"/>
        <w:gridCol w:w="2460"/>
      </w:tblGrid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годы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Загон 1 весна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Загон 2 весна-лето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Загон 3 весна-лето-осень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Загон 4 осень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2025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весенно- летний период 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Летний период 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Осенний период 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пар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2026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пар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весенно- летний период 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Летний период 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Осенний период 3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2027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весенно- летний период 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Летний период 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Осенний период 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пар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2028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пар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весенно- летний период 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Летний период 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Осенний период 3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2029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весенно- летний период 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Летний период 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Осенний период 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пар</w:t>
            </w:r>
          </w:p>
        </w:tc>
      </w:tr>
    </w:tbl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Примечание: 1, 2, 3, 4 порядок использование загона в год.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4737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737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943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943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Приложение 8.3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к Плану по управлению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пастбищами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и их использованию в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Бозойском сельском округе на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2025-2029 годы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(карта) с обозначением рекомендуемых схем пастбищеоборотов, на которой указываются схемы пастбищеоборотов, рекомендуемые на основании геоботанического обследования пастбищ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2460"/>
        <w:gridCol w:w="2460"/>
        <w:gridCol w:w="2460"/>
        <w:gridCol w:w="2460"/>
        <w:gridCol w:w="2460"/>
      </w:tblGrid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годы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Загон 1 весна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Загон 2 весна-лето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Загон 3 весна-лето-осень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Загон 4 осень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2025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весенно- летний период 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Летний период 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Осенний период 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пар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2026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пар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весенно- летний период 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Летний период 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Осенний период 3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2027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весенно- летний период 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Летний период 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Осенний период 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пар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2028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пар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весенно- летний период 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Летний период 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Осенний период 3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2029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весенно- летний период 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Летний период 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Осенний период 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пар</w:t>
            </w:r>
          </w:p>
        </w:tc>
      </w:tr>
    </w:tbl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Примечание: 1, 2, 3, 4 порядок использование загона в год.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4826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82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943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943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Приложение 8.4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к Плану по управлению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пастбищами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и их использованию в сельском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округе Е. Котибарулы на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2025-2029 годы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(карта) с обозначением рекомендуемых схем пастбищеоборотов, на которой указываются схемы пастбищеоборотов, рекомендуемые на основании геоботанического обследования пастбищ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2460"/>
        <w:gridCol w:w="2460"/>
        <w:gridCol w:w="2460"/>
        <w:gridCol w:w="2460"/>
        <w:gridCol w:w="2460"/>
      </w:tblGrid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годы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Загон 1 весна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Загон 2 весна-лето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Загон 3 весна-лето-осень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Загон 4 осень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2025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весенно- летний период 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Летний период 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Осенний период 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пар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2026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пар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весенно- летний период 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Летний период 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Осенний период 3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2027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весенно- летний период 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Летний период 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Осенний период 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пар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2028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пар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весенно- летний период 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Летний период 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Осенний период 3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2029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весенно- летний период 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Летний период 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Осенний период 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пар</w:t>
            </w:r>
          </w:p>
        </w:tc>
      </w:tr>
    </w:tbl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Примечание: 1, 2, 3, 4 порядок использование загона в год.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943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943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Приложение 8.5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к Плану по управлению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пастбищами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и их использованию в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Жанаконыском сельском округе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на 2025-2029 годы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(карта) с обозначением рекомендуемых схем пастбищеоборотов, на которой указываются схемы пастбищеоборотов, рекомендуемые на основании геоботанического обследования пастбищ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2460"/>
        <w:gridCol w:w="2460"/>
        <w:gridCol w:w="2460"/>
        <w:gridCol w:w="2460"/>
        <w:gridCol w:w="2460"/>
      </w:tblGrid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годы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Загон 1 весна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Загон 2 весна-лето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Загон 3 весна-лето-осень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Загон 4 осень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2025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весенно- летний период 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Летний период 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Осенний период 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пар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2026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пар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весенно- летний период 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Летний период 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Осенний период 3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2027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весенно- летний период 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Летний период 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Осенний период 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пар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2028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пар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весенно- летний период 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Летний период 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Осенний период 3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2029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весенно- летний период 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Летний период 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Осенний период 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пар</w:t>
            </w:r>
          </w:p>
        </w:tc>
      </w:tr>
    </w:tbl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Примечание: 1, 2, 3, 4 порядок использование загона в год.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4737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737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943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943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Приложение 8.6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к Плану по управлению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пастбищами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и их использованию в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Кауылжырском сельском округе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на 2025-2029 годы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(карта) с обозначением рекомендуемых схем пастбищеоборотов, на которой указываются схемы пастбищеоборотов, рекомендуемые на основании геоботанического обследования пастбищ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2460"/>
        <w:gridCol w:w="2460"/>
        <w:gridCol w:w="2460"/>
        <w:gridCol w:w="2460"/>
        <w:gridCol w:w="2460"/>
      </w:tblGrid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годы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Загон 1 весна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Загон 2 весна-лето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Загон 3 весна-лето-осень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Загон 4 осень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2025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весенно- летний период 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Летний период 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Осенний период 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пар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2026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пар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весенно- летний период 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Летний период 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Осенний период 3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2027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весенно- летний период 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Летний период 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Осенний период 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пар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2028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пар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весенно- летний период 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Летний период 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Осенний период 3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2029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весенно- летний период 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Летний период 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Осенний период 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пар</w:t>
            </w:r>
          </w:p>
        </w:tc>
      </w:tr>
    </w:tbl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Примечание: 1, 2, 3, 4 порядок использование загона в год.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4737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737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943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943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Приложение 8.7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к Плану по управлению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пастбищами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и их использованию в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Кишикумском сельском округе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на 2025-2029 годы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(карта) с обозначением рекомендуемых схем пастбищеоборотов, на которой указываются схемы пастбищеоборотов, рекомендуемые на основании геоботанического обследования пастбищ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2460"/>
        <w:gridCol w:w="2460"/>
        <w:gridCol w:w="2460"/>
        <w:gridCol w:w="2460"/>
        <w:gridCol w:w="2460"/>
      </w:tblGrid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годы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Загон 1 весна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Загон 2 весна-лето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Загон 3 весна-лето-осень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Загон 4 осень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2025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весенно- летний период 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Летний период 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Осенний период 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пар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2026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пар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весенно- летний период 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Летний период 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Осенний период 3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2027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весенно- летний период 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Летний период 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Осенний период 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пар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2028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пар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весенно- летний период 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Летний период 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Осенний период 3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2029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весенно- летний период 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Летний период 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Осенний период 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пар</w:t>
            </w:r>
          </w:p>
        </w:tc>
      </w:tr>
    </w:tbl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Примечание: 1, 2, 3, 4 порядок использование загона в год.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4737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737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943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943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Приложение 8.8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к Плану по управлению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пастбищами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и их использованию в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Монкебийском сельском округе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на 2025-2029 годы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(карта) с обозначением рекомендуемых схем пастбищеоборотов, на которой указываются схемы пастбищеоборотов, рекомендуемые на основании геоботанического обследования пастбищ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2460"/>
        <w:gridCol w:w="2460"/>
        <w:gridCol w:w="2460"/>
        <w:gridCol w:w="2460"/>
        <w:gridCol w:w="2460"/>
      </w:tblGrid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годы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Загон 1 весна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Загон 2 весна-лето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Загон 3 весна-лето-осень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Загон 4 осень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2025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весенно- летний период 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Летний период 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Осенний период 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пар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2026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пар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весенно- летний период 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Летний период 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Осенний период 3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2027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весенно- летний период 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Летний период 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Осенний период 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пар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2028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пар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весенно- летний период 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Летний период 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Осенний период 3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2029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весенно- летний период 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Летний период 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Осенний период 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пар</w:t>
            </w:r>
          </w:p>
        </w:tc>
      </w:tr>
    </w:tbl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Примечание: 1, 2, 3, 4 порядок использование загона в год.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4737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737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943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943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Приложение 8.9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к Плану по управлению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пастбищами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и их использованию в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Тогызском сельском округе на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2025-2029 годы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(карта) с обозначением рекомендуемых схем пастбищеоборотов, на которой указываются схемы пастбищеоборотов, рекомендуемые на основании геоботанического обследования пастбищ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2460"/>
        <w:gridCol w:w="2460"/>
        <w:gridCol w:w="2460"/>
        <w:gridCol w:w="2460"/>
        <w:gridCol w:w="2460"/>
      </w:tblGrid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годы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Загон 1 весна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Загон 2 весна-лето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Загон 3 весна-лето-осень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Загон 4 осень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2025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весенно- летний период 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Летний период 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Осенний период 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пар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2026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пар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весенно- летний период 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Летний период 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Осенний период 3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2027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весенно- летний период 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Летний период 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Осенний период 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пар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2028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пар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весенно- летний период 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Летний период 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Осенний период 3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2029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весенно- летний период 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Летний период 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Осенний период 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пар</w:t>
            </w:r>
          </w:p>
        </w:tc>
      </w:tr>
    </w:tbl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Примечание: 1, 2, 3, 4 порядок использование загона в год.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4737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737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943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943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Приложение 8.10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к Плану по управлению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пастбищами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и их использованию в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Шалкарском сельском округе на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2025-2029 годы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(карта) с обозначением рекомендуемых схем пастбищеоборотов, на которой указываются схемы пастбищеоборотов, рекомендуемые на основании геоботанического обследования пастбищ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2460"/>
        <w:gridCol w:w="2460"/>
        <w:gridCol w:w="2460"/>
        <w:gridCol w:w="2460"/>
        <w:gridCol w:w="2460"/>
      </w:tblGrid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годы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Загон 1 весна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Загон 2 весна-лето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Загон 3 весна-лето-осень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Загон 4 осень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2025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весенно- летний период 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Летний период 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Осенний период 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пар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2026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пар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весенно- летний период 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Летний период 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Осенний период 3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2027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весенно- летний период 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Летний период 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Осенний период 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пар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2028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пар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весенно- летний период 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Летний период 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Осенний период 3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2029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весенно- летний период 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Летний период 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Осенний период 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пар</w:t>
            </w:r>
          </w:p>
        </w:tc>
      </w:tr>
    </w:tbl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Примечание: 1, 2, 3, 4 порядок использование загона в год.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4737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737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943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943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Приложение 8.11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к Плану по управлению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пастбищами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и их использованию в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Шалкарском сельском округе на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2025-2029 годы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(карта) с обозначением рекомендуемых схем пастбищеоборотов, на которой указываются схемы пастбищеоборотов, рекомендуемые на основании геоботанического обследования пастбищ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2460"/>
        <w:gridCol w:w="2460"/>
        <w:gridCol w:w="2460"/>
        <w:gridCol w:w="2460"/>
        <w:gridCol w:w="2460"/>
      </w:tblGrid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годы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Загон 1 весна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Загон 2 весна-лето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Загон 3 весна-лето-осень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Загон 4 осень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2025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весенно- летний период 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Летний период 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Осенний период 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пар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2026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пар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весенно- летний период 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Летний период 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Осенний период 3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2027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весенно- летний период 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Летний период 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Осенний период 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пар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2028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пар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весенно- летний период 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Летний период 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Осенний период 3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2029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весенно- летний период 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Летний период 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Осенний период 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пар</w:t>
            </w:r>
          </w:p>
        </w:tc>
      </w:tr>
    </w:tbl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Примечание: 1, 2, 3, 4 порядок использование загона в год.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4737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737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943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943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Приложение 9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к Плану по управлению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пастбищами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и их использованию в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Айшуакском сельском округе на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2025-2029 годы</w:t>
            </w:r>
          </w:p>
        </w:tc>
      </w:tr>
    </w:tbl>
    <w:bookmarkStart w:name="z64" w:id="19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(карта) с обозначением сервитутов для прогона сельскохозяйственных животных, скотопрогонных трасс и иных объектов пастбищной инфраструктуры, а также скотомогильников (биометрических ям), на которой указываются сервитуты для прогона сельскохозяйственных животных, скотопрогонные трассы, объекты пастбищной инфраструктуры, месторасположение скотомогильников (биометрических ям).</w:t>
      </w:r>
    </w:p>
    <w:bookmarkEnd w:id="19"/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4737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737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841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841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Приложение 9.1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к Плану по управлению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пастбищами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и их использованию в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Актогайском сельском округе на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2025-2029 годы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(карта) с обозначением сервитутов для прогона сельскохозяйственных животных, скотопрогонных трасс и иных объектов пастбищной инфраструктуры, а также скотомогильников (биометрических ям), на которой указываются сервитуты для прогона сельскохозяйственных животных, скотопрогонные трассы, объекты пастбищной инфраструктуры, месторасположение скотомогильников (биометрических ям).</w:t>
      </w:r>
    </w:p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4737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737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841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841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Приложение 9.2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к Плану по управлению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пастбищами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и их использованию в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Бершугирском сельском округе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на 2025-2029 годы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(карта) с обозначением сервитутов для прогона сельскохозяйственных животных, скотопрогонных трасс и иных объектов пастбищной инфраструктуры, а также скотомогильников (биометрических ям), на которой указываются сервитуты для прогона сельскохозяйственных животных, скотопрогонные трассы, объекты пастбищной инфраструктуры, месторасположение скотомогильников (биометрических ям).</w:t>
      </w:r>
    </w:p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4737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737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841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841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Приложение 9.3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к Плану по управлению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пастбищами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и их использованию в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Бозойском сельском округе на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2025-2029 годы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. Схема (карта) с обозначением сервитутов для прогона сельскохозяйственных животных, скотопрогонных трасс и иных объектов пастбищной инфраструктуры, а также скотомогильников (биометрических ям), на которой указываются сервитуты для прогона сельскохозяйственных животных, скотопрогонные трассы, объекты пастбищной инфраструктуры, месторасположение скотомогильников (биометрических ям).</w:t>
      </w:r>
    </w:p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4826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82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841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841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Приложение 9.4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к Плану по управлению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пастбищами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и их использованию в сельском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округе Е. Котибарулы на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2025-2029 годы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(карта) с обозначением сервитутов для прогона сельскохозяйственных животных, скотопрогонных трасс и иных объектов пастбищной инфраструктуры, а также скотомогильников (биометрических ям), на которой указываются сервитуты для прогона сельскохозяйственных животных, скотопрогонные трассы, объекты пастбищной инфраструктуры, месторасположение скотомогильников (биометрических ям).</w:t>
      </w:r>
    </w:p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4737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737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841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841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Приложение 9.5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к Плану по управлению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пастбищами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и их использованию в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Жанаконыском сельском округе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на 2025-2029 годы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(карта) с обозначением сервитутов для прогона сельскохозяйственных животных, скотопрогонных трасс и иных объектов пастбищной инфраструктуры, а также скотомогильников (биометрических ям), на которой указываются сервитуты для прогона сельскохозяйственных животных, скотопрогонные трассы, объекты пастбищной инфраструктуры, месторасположение скотомогильников (биометрических ям).</w:t>
      </w:r>
    </w:p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4737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737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841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841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Приложение 9.6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к Плану по управлению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пастбищами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и их использованию в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Кауылжырском сельском округе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на 2025-2029 годы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(карта) с обозначением сервитутов для прогона сельскохозяйственных животных, скотопрогонных трасс и иных объектов пастбищной инфраструктуры, а также скотомогильников (биометрических ям), на которой указываются сервитуты для прогона сельскохозяйственных животных, скотопрогонные трассы, объекты пастбищной инфраструктуры, месторасположение скотомогильников (биометрических ям).</w:t>
      </w:r>
    </w:p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4737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737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841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841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Приложение 9.7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к Плану по управлению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пастбищами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и их использованию в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Кишикумском сельском округе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на 2025-2029 годы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(карта) с обозначением сервитутов для прогона сельскохозяйственных животных, скотопрогонных трасс и иных объектов пастбищной инфраструктуры, а также скотомогильников (биометрических ям), на которой указываются сервитуты для прогона сельскохозяйственных животных, скотопрогонные трассы, объекты пастбищной инфраструктуры, месторасположение скотомогильников (биометрических ям).</w:t>
      </w:r>
    </w:p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4737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737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841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841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Приложение 9.8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к Плану по управлению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пастбищами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и их использованию в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Монкебийском сельском округе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на 2025-2029 годы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4. Схема (карта) с обозначением сервитутов для прогона сельскохозяйственных животных, скотопрогонных трасс и иных объектов пастбищной инфраструктуры, а также скотомогильников (биометрических ям), на которой указываются сервитуты для прогона сельскохозяйственных животных, скотопрогонные трассы, объекты пастбищной инфраструктуры, месторасположение скотомогильников (биометрических ям).</w:t>
      </w:r>
    </w:p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4737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737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841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841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Приложение 9.9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к Плану по управлению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пастбищами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и их использованию в Тогузском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сельском округе на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2025-2029 годы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(карта) с обозначением сервитутов для прогона сельскохозяйственных животных, скотопрогонных трасс и иных объектов пастбищной инфраструктуры, а также скотомогильников (биометрических ям), на которой указываются сервитуты для прогона сельскохозяйственных животных, скотопрогонные трассы, объекты пастбищной инфраструктуры, месторасположение скотомогильников (биометрических ям).</w:t>
      </w:r>
    </w:p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4737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737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841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841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Приложение 9.10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к Плану по управлению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пастбищами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и их использованию в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Шалкарском сельском округе на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2025-2029 годы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(карта) с обозначением сервитутов для прогона сельскохозяйственных животных, скотопрогонных трасс и иных объектов пастбищной инфраструктуры, а также скотомогильников (биометрических ям), на которой указываются сервитуты для прогона сельскохозяйственных животных, скотопрогонные трассы, объекты пастбищной инфраструктуры, месторасположение скотомогильников (биометрических ям).</w:t>
      </w:r>
    </w:p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4737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737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841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841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Приложение 9.11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к Плану по управлению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пастбищами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и их использованию в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Шетыргизском сельском округе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на 2025-2029 годы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(карта) с обозначением сервитутов для прогона сельскохозяйственных животных, скотопрогонных трасс и иных объектов пастбищной инфраструктуры, а также скотомогильников (биометрических ям), на которой указываются сервитуты для прогона сельскохозяйственных животных, скотопрогонные трассы, объекты пастбищной инфраструктуры, месторасположение скотомогильников (биометрических ям).</w:t>
      </w:r>
    </w:p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4737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737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841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841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Приложение 10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к Плану по управлению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пастбищами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и их использованию в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Айшуакском сельском округе на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2025-2029 годы</w:t>
            </w:r>
          </w:p>
        </w:tc>
      </w:tr>
    </w:tbl>
    <w:bookmarkStart w:name="z77" w:id="20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(карта) с обозначением пастбищ, которые могут быть предоставлены в землепользование пастбищепользователям</w:t>
      </w:r>
    </w:p>
    <w:bookmarkEnd w:id="20"/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4737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737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841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00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841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Приложение 10.1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к Плану по управлению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пастбищами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и их использованию в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Актогайском сельском округе на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2025-2029 годы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(карта) с обозначением пастбищ, которые могут быть предоставлены в землепользование пастбищепользователям</w:t>
      </w:r>
    </w:p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4737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01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737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841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02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841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Приложение 10.2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к Плану по управлению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пастбищами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и их использованию в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Бершугирском сельском округе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на 2025-2029 годы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(карта) с обозначением пастбищ, которые могут быть предоставлены в землепользование пастбищепользователям</w:t>
      </w:r>
    </w:p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4737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737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841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0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841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Приложение 10.3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к Плану по управлению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пастбищами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и их использованию в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Бозойском сельском округе на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2025-2029 годы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(карта) с обозначением пастбищ, которые могут быть предоставлены в землепользование пастбищепользователям</w:t>
      </w:r>
    </w:p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4826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05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82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841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06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841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Приложение 10.4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к Плану по управлению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пастбищами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и их использованию в Сельском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округе Е.Котибарулына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2025-2029 годы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(карта) с обозначением пастбищ, которые могут быть предоставлены в землепользование пастбищепользователям</w:t>
      </w:r>
    </w:p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4737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07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737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841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08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841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Приложение 10.5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к Плану по управлению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пастбищами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и их использованию в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Жанаконыском сельском округе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на 2025-2029 годы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(карта) с обозначением пастбищ, которые могут быть предоставлены в землепользование пастбищепользователям</w:t>
      </w:r>
    </w:p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4737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09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737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841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10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841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Приложение 10.6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к Плану по управлению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пастбищами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и их использованию в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Кауылжырском сельском округе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на 2025-2029 годы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(карта) с обозначением пастбищ, которые могут быть предоставлены в землепользование пастбищепользователям</w:t>
      </w:r>
    </w:p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4737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11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737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841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12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841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Приложение 10.7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к Плану по управлению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пастбищами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и их использованию в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Кишикумском сельском округе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на 2025-2029 годы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(карта) с обозначением пастбищ, которые могут быть предоставлены в землепользование пастбищепользователям</w:t>
      </w:r>
    </w:p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4737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13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737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841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1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841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Приложение 10.8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к Плану по управлению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пастбищами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и их использованию в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Монкебийском сельском округе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на 2025-2029 годы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(карта) с обозначением пастбищ, которые могут быть предоставлены в землепользование пастбищепользователям</w:t>
      </w:r>
    </w:p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4737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15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737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841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16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841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Приложение 10.9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к Плану по управлению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пастбищами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и их использованию в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Тогызском сельском округе на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2025-2029 годы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(карта) с обозначением пастбищ, которые могут быть предоставлены в землепользование пастбищепользователям</w:t>
      </w:r>
    </w:p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4737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17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737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841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18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841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Приложение 10.10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к Плану по управлению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пастбищами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и их использованию в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Шалкарском сельском округе на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2025-2029 годы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(карта) с обозначением пастбищ, которые могут быть предоставлены в землепользование пастбищепользователям</w:t>
      </w:r>
    </w:p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4737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19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737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841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20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841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Приложение 10.11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к Плану по управлению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пастбищами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и их использованию в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Шетыргизском сельском округе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на 2025-2029 годы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(карта) с обозначением пастбищ, которые могут быть предоставлены в землепользование пастбищепользователям</w:t>
      </w:r>
    </w:p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4737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21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737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841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22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841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Приложение 11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к Плану по управлению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пастбищами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и их использованию в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Айшуакском сельском округе на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2025-2029 годы</w:t>
            </w:r>
          </w:p>
        </w:tc>
      </w:tr>
    </w:tbl>
    <w:bookmarkStart w:name="z90" w:id="21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доступа к водоисточникам (озерам, рекам, прудам, копаниям, оросительным или обводнительным каналам, трубчатым или шахтным колодцам), составленная согласно норме потребления воды, на которой указывается маршруты передвижения животных к водоисточникам</w:t>
      </w:r>
    </w:p>
    <w:bookmarkEnd w:id="21"/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4737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23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737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3822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2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3822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Приложение 11.1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к Плану по управлению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пастбищами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и их использованию в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Актогайском сельском округе на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2025-2029 годы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доступа к водоисточникам (озерам, рекам, прудам, копаниям, оросительным или обводнительным каналам, трубчатым или шахтным колодцам), составленная согласно норме потребления воды, на которой указывается маршруты передвижения животных к водоисточникам</w:t>
      </w:r>
    </w:p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4737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25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737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3822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26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3822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Приложение 11.2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к Плану по управлению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пастбищами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и их использованию в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Бершугирском сельском округе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на 2025-2029 годы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доступа к водоисточникам (озерам, рекам, прудам, копаниям, оросительным или обводнительным каналам, трубчатым или шахтным колодцам), составленная согласно норме потребления воды, на которой указывается маршруты передвижения животных к водоисточникам</w:t>
      </w:r>
    </w:p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4737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27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737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3822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28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3822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Приложение 11.3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к Плану по управлению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пастбищами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и их использованию в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Бозойском сельском округе на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2025-2029 годы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доступа к водоисточникам (озерам, рекам, прудам, копаниям, оросительным или обводнительным каналам, трубчатым или шахтным колодцам), составленная согласно норме потребления воды, на которой указывается маршруты передвижения животных к водоисточникам</w:t>
      </w:r>
    </w:p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4826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29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82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3822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30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3822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Приложение 11.4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к Плану по управлению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пастбищами и их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использованию в Сельском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округе Е.Котибарулына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2025-2029 годы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доступа к водоисточникам (озерам, рекам, прудам, копаниям, оросительным или обводнительным каналам, трубчатым или шахтным колодцам), составленная согласно норме потребления воды, на которой указывается маршруты передвижения животных к водоисточникам</w:t>
      </w:r>
    </w:p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4737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31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737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3822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32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3822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Приложение 11.5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к Плану по управлению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пастбищами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и их использованию в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Жанаконыском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сельском округе на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2025-2029 годы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доступа к водоисточникам (озерам, рекам, прудам, копаниям, оросительным или обводнительным каналам, трубчатым или шахтным колодцам), составленная согласно норме потребления воды, на которой указывается маршруты передвижения животных к водоисточникам</w:t>
      </w:r>
    </w:p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4737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33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737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3822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3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3822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Приложение 11.6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к Плану по управлению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пастбищами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и их использованию в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Кауылжырском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сельском округе на 2025-2029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годы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доступа к водоисточникам (озерам, рекам, прудам, копаниям, оросительным или обводнительным каналам, трубчатым или шахтным колодцам), составленная согласно норме потребления воды, на которой указывается маршруты передвижения животных к водоисточникам</w:t>
      </w:r>
    </w:p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4737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35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737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3822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36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3822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Приложение 11.7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к Плану по управлению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пастбищами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и их использованию в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Кишикумском сельском округе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на 2025-2029 годы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доступа к водоисточникам (озерам, рекам, прудам, копаниям, оросительным или обводнительным каналам, трубчатым или шахтным колодцам), составленная согласно норме потребления воды, на которой указывается маршруты передвижения животных к водоисточникам</w:t>
      </w:r>
    </w:p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4737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37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737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3822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38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3822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Приложение 11.8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к Плану по управлению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пастбищами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и их использованию в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Монкебийском сельском округе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на 2025-2029 годы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доступа к водоисточникам (озерам, рекам, прудам, копаниям, оросительным или обводнительным каналам, трубчатым или шахтным колодцам), составленная согласно норме потребления воды, на которой указывается маршруты передвижения животных к водоисточникам</w:t>
      </w:r>
    </w:p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4737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39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737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3822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40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3822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Приложение 11.9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к Плану по управлению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пастбищами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и их использованию в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Тогызском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сельском округе на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2025-2029 годы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доступа к водоисточникам (озерам, рекам, прудам, копаниям, оросительным или обводнительным каналам, трубчатым или шахтным колодцам), составленная согласно норме потребления воды, на которой указывается маршруты передвижения животных к водоисточникам</w:t>
      </w:r>
    </w:p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4737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41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737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3822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42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3822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Приложение 11.10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к Плану по управлению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пастбищами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и их использованию в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Шалкарском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сельском округе на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2025-2029 годы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доступа к водоисточникам (озерам, рекам, прудам, копаниям, оросительным или обводнительным каналам, трубчатым или шахтным колодцам), составленная согласно норме потребления воды, на которой указывается маршруты передвижения животных к водоисточникам</w:t>
      </w:r>
    </w:p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4737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43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737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3822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4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3822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Приложение 11.11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к Плану по управлению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пастбищами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и их использованию в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Шетыргизском сельском округе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на 2025-2029 годы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доступа к водоисточникам (озерам, рекам, прудам, копаниям, оросительным или обводнительным каналам, трубчатым или шахтным колодцам), составленная согласно норме потребления воды, на которой указывается маршруты передвижения животных к водоисточникам</w:t>
      </w:r>
    </w:p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4737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45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737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3822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46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3822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Приложение 12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к Плану по управлению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пастбищами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и их использованию в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Айшуакском сельском округе на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2025-2029 годы</w:t>
            </w:r>
          </w:p>
        </w:tc>
      </w:tr>
    </w:tbl>
    <w:bookmarkStart w:name="z103" w:id="22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размещения поголовья сельскохозяйственных животных на отгонных пастбищах физических и (или) юридических лиц, не обеспеченных пастбищами, расположенными при селе, сельском округе</w:t>
      </w:r>
    </w:p>
    <w:bookmarkEnd w:id="22"/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4737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47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737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612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48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612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Приложение 12.1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к Плану по управлению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пастбищами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и их использованию в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Актогайском сельском округе на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2025-2029 годы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размещения поголовья сельскохозяйственных животных на отгонных пастбищах физических и (или) юридических лиц, не обеспеченных пастбищами, расположенными при селе, сельском округе</w:t>
      </w:r>
    </w:p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4737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49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737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612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50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612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Приложение 12.2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к Плану по управлению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пастбищами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и их использованию в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Бершугирском сельском округе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на 2025-2029 годы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размещения поголовья сельскохозяйственных животных на отгонных пастбищах физических и (или) юридических лиц, не обеспеченных пастбищами, расположенными при селе, сельском округе</w:t>
      </w:r>
    </w:p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4737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51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737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612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52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612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Приложение 12.3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к Плану по управлению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пастбищами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и их использованию в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Бозойском сельском округе на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2025-2029 годы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размещения поголовья сельскохозяйственных животных на отгонных пастбищах физических и (или) юридических лиц, не обеспеченных пастбищами, расположенными при селе, сельском округе</w:t>
      </w:r>
    </w:p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4826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53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82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612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5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612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Приложение 12.4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к Плану по управлению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пастбищами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и их использованию в Сельском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округе Е.Котибарулына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2025-2029 годы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размещения поголовья сельскохозяйственных животных на отгонных пастбищах физических и (или) юридических лиц, не обеспеченных пастбищами, расположенными при селе, сельском округе</w:t>
      </w:r>
    </w:p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4737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55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737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612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56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612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Приложение 12.5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к Плану по управлению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пастбищами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и их использованию в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Жанаконыском сельском округе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на 2025-2029 годы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размещения поголовья сельскохозяйственных животных на отгонных пастбищах физических и (или) юридических лиц, не обеспеченных пастбищами, расположенными при селе, сельском округе</w:t>
      </w:r>
    </w:p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4737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57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737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612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58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612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Приложение 12.6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к Плану по управлению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пастбищами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и их использованию в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Кауылжырском сельском округе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на 2025-2029 годы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размещения поголовья сельскохозяйственных животных на отгонных пастбищах физических и (или) юридических лиц, не обеспеченных пастбищами, расположенными при селе, сельском округе</w:t>
      </w:r>
    </w:p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4737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59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737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612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60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612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Приложение 12.7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к Плану по управлению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пастбищами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и их использованию в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Кишикумском сельском округе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на 2025-2029 годы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размещения поголовья сельскохозяйственных животных на отгонных пастбищах физических и (или) юридических лиц, не обеспеченных пастбищами, расположенными при селе, сельском округе</w:t>
      </w:r>
    </w:p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4737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61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737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612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62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612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Приложение 12.8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к Плану по управлению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пастбищами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и их использованию в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Монкебийском сельском округе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на 2025-2029 годы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размещения поголовья сельскохозяйственных животных на отгонных пастбищах физических и (или) юридических лиц, не обеспеченных пастбищами, расположенными при селе, сельском округе</w:t>
      </w:r>
    </w:p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4737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63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737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612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6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612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Приложение 12.9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к Плану по управлению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пастбищами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и их использованию в Тогузском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сельском округе на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2025-2029 годы</w:t>
            </w:r>
          </w:p>
        </w:tc>
      </w:tr>
    </w:tbl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Схема размещения поголовья сельскохозяйственных животных на отгонных пастбищах физических и (или) юридических лиц, не обеспеченных пастбищами, расположенными при селе, сельском округе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4737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65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737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612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66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612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Приложение 12.10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к Плану по управлению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пастбищами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и их использованию в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Шалкарском сельском округе на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2025-2029 годы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размещения поголовья сельскохозяйственных животных на отгонных пастбищах физических и (или) юридических лиц, не обеспеченных пастбищами, расположенными при селе, сельском округе</w:t>
      </w:r>
    </w:p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4737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67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737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612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68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612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Приложение 12.11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к Плану по управлению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пастбищами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и их использованию в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Шетыргизском сельском округе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на 2025-2029 годы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размещения поголовья сельскохозяйственных животных на отгонных пастбищах физических и (или) юридических лиц, не обеспеченных пастбищами, расположенными при селе, сельском округе</w:t>
      </w:r>
    </w:p>
    <w:p>
      <w:pPr>
        <w:spacing w:after="0"/>
        <w:ind w:left="0"/>
        <w:jc w:val="left"/>
      </w:pP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4737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69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737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612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70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612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left"/>
      </w:pPr>
      <w:r>
        <w:br/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				</w:t>
      </w:r>
    </w:p>
    <w:p>
      <w:pPr>
        <w:pStyle w:val="disclaimer"/>
      </w:pPr>
      <w:r>
        <w:rPr>
          <w:rFonts w:ascii="Times New Roman"/>
          <w:b w:val="false"/>
          <w:i w:val="false"/>
          <w:color w:val="000000"/>
        </w:rPr>
        <w:t>
					© 2012. РГП на ПХВ «Институт законодательства и правовой информации Республики Казахстан» Министерства юстиции Республики Казахстан
				</w:t>
      </w:r>
    </w:p>
    <w:sectPr>
      <w:pgSz w:w="11907" w:h="16839" w:code="9"/>
      <w:pgMar w:top="1440" w:right="1080" w:bottom="1440" w:left="1080"/>
    </w:sectPr>
  </w:body>
</w:document>
</file>

<file path=word/numbering.xml><?xml version="1.0" encoding="utf-8"?>
<w:numbering xmlns:w="http://schemas.openxmlformats.org/wordprocessingml/2006/main" xmlns:r="http://schemas.openxmlformats.org/officeDocument/2006/relationships" xmlns:m="http://schemas.openxmlformats.org/officeDocument/2006/math" xmlns:w14="http://schemas.microsoft.com/office/word/2010/wordml" xmlns:wp="http://schemas.openxmlformats.org/drawingml/2006/wordprocessingDrawing" xmlns:a="http://schemas.openxmlformats.org/drawingml/2006/main" xmlns:w15="http://schemas.microsoft.com/office/word/2012/wordml" xmlns:ns8="http://schemas.openxmlformats.org/schemaLibrary/2006/main" xmlns:mc="http://schemas.openxmlformats.org/markup-compatibility/2006" xmlns:wne="http://schemas.microsoft.com/office/word/2006/wordml" xmlns:c="http://schemas.openxmlformats.org/drawingml/2006/chart" xmlns:ns12="http://schemas.openxmlformats.org/drawingml/2006/chartDrawing" xmlns:dgm="http://schemas.openxmlformats.org/drawingml/2006/diagram" xmlns:pic="http://schemas.openxmlformats.org/drawingml/2006/picture" xmlns:xdr="http://schemas.openxmlformats.org/drawingml/2006/spreadsheetDrawing" xmlns:dsp="http://schemas.microsoft.com/office/drawing/2008/diagram" xmlns:o="urn:schemas-microsoft-com:office:office" xmlns:v="urn:schemas-microsoft-com:vml" xmlns:ns19="urn:schemas-microsoft-com:office:excel" xmlns:w10="urn:schemas-microsoft-com:office:word" xmlns:ns21="urn:schemas-microsoft-com:office:powerpoint" xmlns:ns23="http://schemas.microsoft.com/office/2006/coverPageProps" xmlns:odx="http://opendope.org/xpaths" xmlns:odc="http://opendope.org/conditions" xmlns:odq="http://opendope.org/questions" xmlns:oda="http://opendope.org/answers" xmlns:odi="http://opendope.org/components" xmlns:odgm="http://opendope.org/SmartArt/DataHierarchy" xmlns:ns30="http://schemas.openxmlformats.org/officeDocument/2006/bibliography" xmlns:ns31="http://schemas.openxmlformats.org/drawingml/2006/compatibility" xmlns:ns32="http://schemas.openxmlformats.org/drawingml/2006/lockedCanvas"/>
</file>

<file path=word/styles.xml><?xml version="1.0" encoding="utf-8"?>
<w:styles xmlns:w="http://schemas.openxmlformats.org/wordprocessingml/2006/main" xmlns:r="http://schemas.openxmlformats.org/officeDocument/2006/relationships" xmlns:m="http://schemas.openxmlformats.org/officeDocument/2006/math" xmlns:w14="http://schemas.microsoft.com/office/word/2010/wordml" xmlns:wp="http://schemas.openxmlformats.org/drawingml/2006/wordprocessingDrawing" xmlns:a="http://schemas.openxmlformats.org/drawingml/2006/main" xmlns:w15="http://schemas.microsoft.com/office/word/2012/wordml" xmlns:ns8="http://schemas.openxmlformats.org/schemaLibrary/2006/main" xmlns:mc="http://schemas.openxmlformats.org/markup-compatibility/2006" xmlns:wne="http://schemas.microsoft.com/office/word/2006/wordml" xmlns:c="http://schemas.openxmlformats.org/drawingml/2006/chart" xmlns:ns12="http://schemas.openxmlformats.org/drawingml/2006/chartDrawing" xmlns:dgm="http://schemas.openxmlformats.org/drawingml/2006/diagram" xmlns:pic="http://schemas.openxmlformats.org/drawingml/2006/picture" xmlns:xdr="http://schemas.openxmlformats.org/drawingml/2006/spreadsheetDrawing" xmlns:dsp="http://schemas.microsoft.com/office/drawing/2008/diagram" xmlns:o="urn:schemas-microsoft-com:office:office" xmlns:v="urn:schemas-microsoft-com:vml" xmlns:ns19="urn:schemas-microsoft-com:office:excel" xmlns:w10="urn:schemas-microsoft-com:office:word" xmlns:ns21="urn:schemas-microsoft-com:office:powerpoint" xmlns:ns23="http://schemas.microsoft.com/office/2006/coverPageProps" xmlns:odx="http://opendope.org/xpaths" xmlns:odc="http://opendope.org/conditions" xmlns:odq="http://opendope.org/questions" xmlns:oda="http://opendope.org/answers" xmlns:odi="http://opendope.org/components" xmlns:odgm="http://opendope.org/SmartArt/DataHierarchy" xmlns:ns30="http://schemas.openxmlformats.org/officeDocument/2006/bibliography" xmlns:ns31="http://schemas.openxmlformats.org/drawingml/2006/compatibility" xmlns:ns32="http://schemas.openxmlformats.org/drawingml/2006/lockedCanvas">
  <w:docDefaults>
    <w:rPrDefault>
      <w:rPr>
        <w:rFonts w:asciiTheme="minorHAnsi" w:hAnsiTheme="minorHAnsi" w:eastAsia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false" w:defUIPriority="99" w:defSemiHidden="true" w:defUnhideWhenUsed="true" w:defQFormat="false" w:count="267">
    <w:lsdException w:name="Normal" w:uiPriority="0" w:semiHidden="false" w:unhideWhenUsed="false" w:qFormat="true"/>
    <w:lsdException w:name="heading 1" w:uiPriority="9" w:semiHidden="false" w:unhideWhenUsed="false" w:qFormat="true"/>
    <w:lsdException w:name="heading 2" w:uiPriority="9" w:qFormat="true"/>
    <w:lsdException w:name="heading 3" w:uiPriority="9" w:qFormat="true"/>
    <w:lsdException w:name="heading 4" w:uiPriority="9" w:qFormat="true"/>
    <w:lsdException w:name="Title" w:uiPriority="10" w:semiHidden="false" w:unhideWhenUsed="false" w:qFormat="true"/>
    <w:lsdException w:name="Default Paragraph Font" w:uiPriority="1"/>
    <w:lsdException w:name="Subtitle" w:uiPriority="11" w:semiHidden="false" w:unhideWhenUsed="false" w:qFormat="true"/>
    <w:lsdException w:name="Emphasis" w:uiPriority="20" w:semiHidden="false" w:unhideWhenUsed="false" w:qFormat="true"/>
    <w:lsdException w:name="Table Grid" w:uiPriority="59" w:semiHidden="false" w:unhideWhenUsed="false"/>
  </w:latentStyles>
  <w:style w:type="paragraph" w:styleId="Normal" w:default="true">
    <w:name w:val="Normal"/>
    <w:basedOn w:val="DocDefaults"/>
    <w:qFormat/>
    <w:rsid w:val="004A3277"/>
    <w:rPr>
      <w:rFonts w:ascii="Times New Roman" w:hAnsi="Times New Roman" w:eastAsia="Times New Roman" w:cs="Times New Roman"/>
    </w:rPr>
  </w:style>
  <w:style w:type="paragraph" w:styleId="Heading1">
    <w:name w:val="heading 1"/>
    <w:basedOn w:val="Normal"/>
    <w:next w:val="Normal"/>
    <w:link w:val="Heading1Char"/>
    <w:uiPriority w:val="9"/>
    <w:qFormat/>
    <w:rsid w:val="00841CD9"/>
    <w:pPr>
      <w:keepNext/>
      <w:keepLines/>
      <w:spacing w:before="480"/>
      <w:outlineLvl w:val="0"/>
    </w:pPr>
    <w:rPr>
      <w:rFonts w:ascii="Times New Roman" w:hAnsi="Times New Roman" w:eastAsia="Times New Roman" w:cs="Times New Roman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841CD9"/>
    <w:pPr>
      <w:keepNext/>
      <w:keepLines/>
      <w:spacing w:before="200"/>
      <w:outlineLvl w:val="1"/>
    </w:pPr>
    <w:rPr>
      <w:rFonts w:ascii="Times New Roman" w:hAnsi="Times New Roman" w:eastAsia="Times New Roman" w:cs="Times New Roman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841CD9"/>
    <w:pPr>
      <w:keepNext/>
      <w:keepLines/>
      <w:spacing w:before="200"/>
      <w:outlineLvl w:val="2"/>
    </w:pPr>
    <w:rPr>
      <w:rFonts w:ascii="Times New Roman" w:hAnsi="Times New Roman" w:eastAsia="Times New Roman" w:cs="Times New Roman"/>
    </w:rPr>
  </w:style>
  <w:style w:type="paragraph" w:styleId="Heading4">
    <w:name w:val="heading 4"/>
    <w:basedOn w:val="Normal"/>
    <w:next w:val="Normal"/>
    <w:link w:val="Heading4Char"/>
    <w:uiPriority w:val="9"/>
    <w:unhideWhenUsed/>
    <w:qFormat/>
    <w:rsid w:val="00841CD9"/>
    <w:pPr>
      <w:keepNext/>
      <w:keepLines/>
      <w:spacing w:before="200"/>
      <w:outlineLvl w:val="3"/>
    </w:pPr>
    <w:rPr>
      <w:rFonts w:ascii="Times New Roman" w:hAnsi="Times New Roman" w:eastAsia="Times New Roman" w:cs="Times New Roman"/>
    </w:rPr>
  </w:style>
  <w:style w:type="character" w:styleId="DefaultParagraphFont" w:default="true">
    <w:name w:val="Default Paragraph Font"/>
    <w:uiPriority w:val="1"/>
    <w:semiHidden/>
    <w:unhideWhenUsed/>
    <w:rPr>
      <w:rFonts w:ascii="Times New Roman" w:hAnsi="Times New Roman" w:eastAsia="Times New Roman" w:cs="Times New Roman"/>
    </w:rPr>
  </w:style>
  <w:style w:type="paragraph" w:styleId="Header">
    <w:name w:val="header"/>
    <w:basedOn w:val="Normal"/>
    <w:link w:val="HeaderChar"/>
    <w:uiPriority w:val="99"/>
    <w:unhideWhenUsed/>
    <w:rsid w:val="00841CD9"/>
    <w:pPr>
      <w:tabs>
        <w:tab w:val="center" w:pos="4680"/>
        <w:tab w:val="right" w:pos="9360"/>
      </w:tabs>
    </w:pPr>
    <w:rPr>
      <w:rFonts w:ascii="Times New Roman" w:hAnsi="Times New Roman" w:eastAsia="Times New Roman" w:cs="Times New Roman"/>
    </w:rPr>
  </w:style>
  <w:style w:type="character" w:styleId="HeaderChar" w:customStyle="true">
    <w:name w:val="Header Char"/>
    <w:basedOn w:val="DefaultParagraphFont"/>
    <w:link w:val="Header"/>
    <w:uiPriority w:val="99"/>
    <w:rsid w:val="00841CD9"/>
    <w:rPr>
      <w:rFonts w:ascii="Times New Roman" w:hAnsi="Times New Roman" w:eastAsia="Times New Roman" w:cs="Times New Roman"/>
    </w:rPr>
  </w:style>
  <w:style w:type="character" w:styleId="Heading1Char" w:customStyle="true">
    <w:name w:val="Heading 1 Char"/>
    <w:basedOn w:val="DefaultParagraphFont"/>
    <w:link w:val="Heading1"/>
    <w:uiPriority w:val="9"/>
    <w:rsid w:val="00841CD9"/>
    <w:rPr>
      <w:rFonts w:ascii="Times New Roman" w:hAnsi="Times New Roman" w:eastAsia="Times New Roman" w:cs="Times New Roman"/>
    </w:rPr>
  </w:style>
  <w:style w:type="character" w:styleId="Heading2Char" w:customStyle="true">
    <w:name w:val="Heading 2 Char"/>
    <w:basedOn w:val="DefaultParagraphFont"/>
    <w:link w:val="Heading2"/>
    <w:uiPriority w:val="9"/>
    <w:rsid w:val="00841CD9"/>
    <w:rPr>
      <w:rFonts w:ascii="Times New Roman" w:hAnsi="Times New Roman" w:eastAsia="Times New Roman" w:cs="Times New Roman"/>
    </w:rPr>
  </w:style>
  <w:style w:type="character" w:styleId="Heading3Char" w:customStyle="true">
    <w:name w:val="Heading 3 Char"/>
    <w:basedOn w:val="DefaultParagraphFont"/>
    <w:link w:val="Heading3"/>
    <w:uiPriority w:val="9"/>
    <w:rsid w:val="00841CD9"/>
    <w:rPr>
      <w:rFonts w:ascii="Times New Roman" w:hAnsi="Times New Roman" w:eastAsia="Times New Roman" w:cs="Times New Roman"/>
    </w:rPr>
  </w:style>
  <w:style w:type="character" w:styleId="Heading4Char" w:customStyle="true">
    <w:name w:val="Heading 4 Char"/>
    <w:basedOn w:val="DefaultParagraphFont"/>
    <w:link w:val="Heading4"/>
    <w:uiPriority w:val="9"/>
    <w:rsid w:val="00841CD9"/>
    <w:rPr>
      <w:rFonts w:ascii="Times New Roman" w:hAnsi="Times New Roman" w:eastAsia="Times New Roman" w:cs="Times New Roman"/>
    </w:rPr>
  </w:style>
  <w:style w:type="paragraph" w:styleId="NormalIndent">
    <w:name w:val="Normal Indent"/>
    <w:basedOn w:val="Normal"/>
    <w:uiPriority w:val="99"/>
    <w:unhideWhenUsed/>
    <w:rsid w:val="00841CD9"/>
    <w:pPr>
      <w:ind w:left="720"/>
    </w:pPr>
    <w:rPr>
      <w:rFonts w:ascii="Times New Roman" w:hAnsi="Times New Roman" w:eastAsia="Times New Roman" w:cs="Times New Roman"/>
    </w:rPr>
  </w:style>
  <w:style w:type="paragraph" w:styleId="Subtitle">
    <w:name w:val="Subtitle"/>
    <w:basedOn w:val="Normal"/>
    <w:next w:val="Normal"/>
    <w:link w:val="SubtitleChar"/>
    <w:uiPriority w:val="11"/>
    <w:qFormat/>
    <w:rsid w:val="00841CD9"/>
    <w:pPr>
      <w:numPr>
        <w:ilvl w:val="1"/>
      </w:numPr>
      <w:ind w:left="86"/>
    </w:pPr>
    <w:rPr>
      <w:rFonts w:ascii="Times New Roman" w:hAnsi="Times New Roman" w:eastAsia="Times New Roman" w:cs="Times New Roman"/>
    </w:rPr>
  </w:style>
  <w:style w:type="character" w:styleId="SubtitleChar" w:customStyle="true">
    <w:name w:val="Subtitle Char"/>
    <w:basedOn w:val="DefaultParagraphFont"/>
    <w:link w:val="Subtitle"/>
    <w:uiPriority w:val="11"/>
    <w:rsid w:val="00841CD9"/>
    <w:rPr>
      <w:rFonts w:ascii="Times New Roman" w:hAnsi="Times New Roman" w:eastAsia="Times New Roman" w:cs="Times New Roman"/>
    </w:rPr>
  </w:style>
  <w:style w:type="paragraph" w:styleId="Title">
    <w:name w:val="Title"/>
    <w:basedOn w:val="Normal"/>
    <w:next w:val="Normal"/>
    <w:link w:val="TitleChar"/>
    <w:uiPriority w:val="10"/>
    <w:qFormat/>
    <w:rsid w:val="00841CD9"/>
    <w:pPr>
      <w:pBdr>
        <w:bottom w:val="single" w:color="4F81BD" w:themeColor="accent1" w:sz="8" w:space="4"/>
      </w:pBdr>
      <w:spacing w:after="300"/>
      <w:contextualSpacing/>
    </w:pPr>
    <w:rPr>
      <w:rFonts w:ascii="Times New Roman" w:hAnsi="Times New Roman" w:eastAsia="Times New Roman" w:cs="Times New Roman"/>
    </w:rPr>
  </w:style>
  <w:style w:type="character" w:styleId="TitleChar" w:customStyle="true">
    <w:name w:val="Title Char"/>
    <w:basedOn w:val="DefaultParagraphFont"/>
    <w:link w:val="Title"/>
    <w:uiPriority w:val="10"/>
    <w:rsid w:val="00841CD9"/>
    <w:rPr>
      <w:rFonts w:ascii="Times New Roman" w:hAnsi="Times New Roman" w:eastAsia="Times New Roman" w:cs="Times New Roman"/>
    </w:rPr>
  </w:style>
  <w:style w:type="character" w:styleId="Emphasis">
    <w:name w:val="Emphasis"/>
    <w:basedOn w:val="DefaultParagraphFont"/>
    <w:uiPriority w:val="20"/>
    <w:qFormat/>
    <w:rsid w:val="00D1197D"/>
    <w:rPr>
      <w:rFonts w:ascii="Times New Roman" w:hAnsi="Times New Roman" w:eastAsia="Times New Roman" w:cs="Times New Roman"/>
    </w:rPr>
  </w:style>
  <w:style w:type="character" w:styleId="Hyperlink">
    <w:name w:val="Hyperlink"/>
    <w:basedOn w:val="DefaultParagraphFont"/>
    <w:uiPriority w:val="99"/>
    <w:unhideWhenUsed/>
    <w:rPr>
      <w:rFonts w:ascii="Times New Roman" w:hAnsi="Times New Roman" w:eastAsia="Times New Roman" w:cs="Times New Roman"/>
    </w:rPr>
  </w:style>
  <w:style w:type="table" w:styleId="TableGrid">
    <w:name w:val="Table Grid"/>
    <w:basedOn w:val="TableNormal"/>
    <w:uiPriority w:val="59"/>
    <w:pPr>
      <w:spacing w:after="0" w:line="240" w:lineRule="auto"/>
    </w:pPr>
    <w:rPr>
      <w:rFonts w:ascii="Times New Roman" w:hAnsi="Times New Roman" w:eastAsia="Times New Roman" w:cs="Times New Roman"/>
    </w:rPr>
    <w:tblPr>
      <w:tblInd w:w="0" w:type="dxa"/>
      <w:tblBorders>
        <w:top w:val="single" w:color="000000" w:themeColor="text1" w:sz="4" w:space="0"/>
        <w:left w:val="single" w:color="000000" w:themeColor="text1" w:sz="4" w:space="0"/>
        <w:bottom w:val="single" w:color="000000" w:themeColor="text1" w:sz="4" w:space="0"/>
        <w:right w:val="single" w:color="000000" w:themeColor="text1" w:sz="4" w:space="0"/>
        <w:insideH w:val="single" w:color="000000" w:themeColor="text1" w:sz="4" w:space="0"/>
        <w:insideV w:val="single" w:color="000000" w:themeColor="text1" w:sz="4" w:space="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TableNormal" w:default="true">
    <w:name w:val="Normal Table"/>
    <w:uiPriority w:val="99"/>
    <w:semiHidden/>
    <w:unhideWhenUsed/>
    <w:qFormat/>
    <w:rPr>
      <w:rFonts w:ascii="Times New Roman" w:hAnsi="Times New Roman" w:eastAsia="Times New Roman" w:cs="Times New Roman"/>
    </w:rPr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paragraph" w:styleId="Caption">
    <w:name w:val="caption"/>
    <w:basedOn w:val="Normal"/>
    <w:next w:val="Normal"/>
    <w:uiPriority w:val="35"/>
    <w:semiHidden/>
    <w:unhideWhenUsed/>
    <w:qFormat/>
    <w:rsid w:val="007109C0"/>
    <w:pPr>
      <w:spacing w:line="240" w:lineRule="auto"/>
    </w:pPr>
    <w:rPr>
      <w:rFonts w:ascii="Times New Roman" w:hAnsi="Times New Roman" w:eastAsia="Times New Roman" w:cs="Times New Roman"/>
    </w:rPr>
  </w:style>
  <w:style w:type="paragraph" w:styleId="disclaimer">
    <w:name w:val="disclaimer"/>
    <w:basedOn w:val="Normal"/>
    <w:pPr>
      <w:jc w:val="center"/>
    </w:pPr>
    <w:rPr>
      <w:sz w:val="18"/>
      <w:szCs w:val="18"/>
    </w:rPr>
  </w:style>
  <w:style w:type="paragraph" w:styleId="DocDefaults">
    <w:name w:val="DocDefaults"/>
    <w:pPr>
      <w:spacing w:after="200" w:line="276" w:lineRule="auto"/>
    </w:pPr>
    <w:rPr>
      <w:rFonts w:asciiTheme="minorHAnsi" w:hAnsiTheme="minorHAnsi" w:eastAsiaTheme="minorHAnsi" w:cstheme="minorBidi"/>
      <w:sz w:val="22"/>
      <w:szCs w:val="22"/>
      <w:lang w:val="en-US" w:eastAsia="en-US" w:bidi="ar-SA"/>
    </w:rPr>
  </w:style>
</w:styles>
</file>

<file path=word/_rels/document.xml.rels><?xml version="1.0" encoding="UTF-8" standalone="yes"?><Relationships xmlns="http://schemas.openxmlformats.org/package/2006/relationships"><Relationship Target="styles.xml" Type="http://schemas.openxmlformats.org/officeDocument/2006/relationships/styles" Id="rId1"/><Relationship Target="numbering.xml" Type="http://schemas.openxmlformats.org/officeDocument/2006/relationships/numbering" Id="rId2"/><Relationship Target="media/document_image_rId3.png" Type="http://schemas.openxmlformats.org/officeDocument/2006/relationships/image" Id="rId3"/><Relationship Target="media/document_image_rId4.jpeg" Type="http://schemas.openxmlformats.org/officeDocument/2006/relationships/image" Id="rId4"/><Relationship Target="media/document_image_rId5.jpeg" Type="http://schemas.openxmlformats.org/officeDocument/2006/relationships/image" Id="rId5"/><Relationship Target="media/document_image_rId6.jpeg" Type="http://schemas.openxmlformats.org/officeDocument/2006/relationships/image" Id="rId6"/><Relationship Target="media/document_image_rId7.jpeg" Type="http://schemas.openxmlformats.org/officeDocument/2006/relationships/image" Id="rId7"/><Relationship Target="media/document_image_rId8.jpeg" Type="http://schemas.openxmlformats.org/officeDocument/2006/relationships/image" Id="rId8"/><Relationship Target="media/document_image_rId9.jpeg" Type="http://schemas.openxmlformats.org/officeDocument/2006/relationships/image" Id="rId9"/><Relationship Target="media/document_image_rId10.jpeg" Type="http://schemas.openxmlformats.org/officeDocument/2006/relationships/image" Id="rId10"/><Relationship Target="media/document_image_rId11.jpeg" Type="http://schemas.openxmlformats.org/officeDocument/2006/relationships/image" Id="rId11"/><Relationship Target="media/document_image_rId12.jpeg" Type="http://schemas.openxmlformats.org/officeDocument/2006/relationships/image" Id="rId12"/><Relationship Target="media/document_image_rId13.jpeg" Type="http://schemas.openxmlformats.org/officeDocument/2006/relationships/image" Id="rId13"/><Relationship Target="media/document_image_rId14.jpeg" Type="http://schemas.openxmlformats.org/officeDocument/2006/relationships/image" Id="rId14"/><Relationship Target="media/document_image_rId15.jpeg" Type="http://schemas.openxmlformats.org/officeDocument/2006/relationships/image" Id="rId15"/><Relationship Target="media/document_image_rId16.jpeg" Type="http://schemas.openxmlformats.org/officeDocument/2006/relationships/image" Id="rId16"/><Relationship Target="media/document_image_rId17.jpeg" Type="http://schemas.openxmlformats.org/officeDocument/2006/relationships/image" Id="rId17"/><Relationship Target="media/document_image_rId18.jpeg" Type="http://schemas.openxmlformats.org/officeDocument/2006/relationships/image" Id="rId18"/><Relationship Target="media/document_image_rId19.jpeg" Type="http://schemas.openxmlformats.org/officeDocument/2006/relationships/image" Id="rId19"/><Relationship Target="media/document_image_rId20.jpeg" Type="http://schemas.openxmlformats.org/officeDocument/2006/relationships/image" Id="rId20"/><Relationship Target="media/document_image_rId21.jpeg" Type="http://schemas.openxmlformats.org/officeDocument/2006/relationships/image" Id="rId21"/><Relationship Target="media/document_image_rId22.jpeg" Type="http://schemas.openxmlformats.org/officeDocument/2006/relationships/image" Id="rId22"/><Relationship Target="media/document_image_rId23.jpeg" Type="http://schemas.openxmlformats.org/officeDocument/2006/relationships/image" Id="rId23"/><Relationship Target="media/document_image_rId24.jpeg" Type="http://schemas.openxmlformats.org/officeDocument/2006/relationships/image" Id="rId24"/><Relationship Target="media/document_image_rId25.jpeg" Type="http://schemas.openxmlformats.org/officeDocument/2006/relationships/image" Id="rId25"/><Relationship Target="media/document_image_rId26.jpeg" Type="http://schemas.openxmlformats.org/officeDocument/2006/relationships/image" Id="rId26"/><Relationship Target="media/document_image_rId27.jpeg" Type="http://schemas.openxmlformats.org/officeDocument/2006/relationships/image" Id="rId27"/><Relationship Target="media/document_image_rId28.jpeg" Type="http://schemas.openxmlformats.org/officeDocument/2006/relationships/image" Id="rId28"/><Relationship Target="media/document_image_rId29.jpeg" Type="http://schemas.openxmlformats.org/officeDocument/2006/relationships/image" Id="rId29"/><Relationship Target="media/document_image_rId30.jpeg" Type="http://schemas.openxmlformats.org/officeDocument/2006/relationships/image" Id="rId30"/><Relationship Target="media/document_image_rId31.jpeg" Type="http://schemas.openxmlformats.org/officeDocument/2006/relationships/image" Id="rId31"/><Relationship Target="media/document_image_rId32.jpeg" Type="http://schemas.openxmlformats.org/officeDocument/2006/relationships/image" Id="rId32"/><Relationship Target="media/document_image_rId33.jpeg" Type="http://schemas.openxmlformats.org/officeDocument/2006/relationships/image" Id="rId33"/><Relationship Target="media/document_image_rId34.jpeg" Type="http://schemas.openxmlformats.org/officeDocument/2006/relationships/image" Id="rId34"/><Relationship Target="media/document_image_rId35.jpeg" Type="http://schemas.openxmlformats.org/officeDocument/2006/relationships/image" Id="rId35"/><Relationship Target="media/document_image_rId36.jpeg" Type="http://schemas.openxmlformats.org/officeDocument/2006/relationships/image" Id="rId36"/><Relationship Target="media/document_image_rId37.jpeg" Type="http://schemas.openxmlformats.org/officeDocument/2006/relationships/image" Id="rId37"/><Relationship Target="media/document_image_rId38.jpeg" Type="http://schemas.openxmlformats.org/officeDocument/2006/relationships/image" Id="rId38"/><Relationship Target="media/document_image_rId39.jpeg" Type="http://schemas.openxmlformats.org/officeDocument/2006/relationships/image" Id="rId39"/><Relationship Target="media/document_image_rId40.jpeg" Type="http://schemas.openxmlformats.org/officeDocument/2006/relationships/image" Id="rId40"/><Relationship Target="media/document_image_rId41.jpeg" Type="http://schemas.openxmlformats.org/officeDocument/2006/relationships/image" Id="rId41"/><Relationship Target="media/document_image_rId42.jpeg" Type="http://schemas.openxmlformats.org/officeDocument/2006/relationships/image" Id="rId42"/><Relationship Target="media/document_image_rId43.jpeg" Type="http://schemas.openxmlformats.org/officeDocument/2006/relationships/image" Id="rId43"/><Relationship Target="media/document_image_rId44.jpeg" Type="http://schemas.openxmlformats.org/officeDocument/2006/relationships/image" Id="rId44"/><Relationship Target="media/document_image_rId45.jpeg" Type="http://schemas.openxmlformats.org/officeDocument/2006/relationships/image" Id="rId45"/><Relationship Target="media/document_image_rId46.jpeg" Type="http://schemas.openxmlformats.org/officeDocument/2006/relationships/image" Id="rId46"/><Relationship Target="media/document_image_rId47.jpeg" Type="http://schemas.openxmlformats.org/officeDocument/2006/relationships/image" Id="rId47"/><Relationship Target="media/document_image_rId48.jpeg" Type="http://schemas.openxmlformats.org/officeDocument/2006/relationships/image" Id="rId48"/><Relationship Target="media/document_image_rId49.jpeg" Type="http://schemas.openxmlformats.org/officeDocument/2006/relationships/image" Id="rId49"/><Relationship Target="media/document_image_rId50.jpeg" Type="http://schemas.openxmlformats.org/officeDocument/2006/relationships/image" Id="rId50"/><Relationship Target="media/document_image_rId51.jpeg" Type="http://schemas.openxmlformats.org/officeDocument/2006/relationships/image" Id="rId51"/><Relationship Target="media/document_image_rId52.jpeg" Type="http://schemas.openxmlformats.org/officeDocument/2006/relationships/image" Id="rId52"/><Relationship Target="media/document_image_rId53.jpeg" Type="http://schemas.openxmlformats.org/officeDocument/2006/relationships/image" Id="rId53"/><Relationship Target="media/document_image_rId54.jpeg" Type="http://schemas.openxmlformats.org/officeDocument/2006/relationships/image" Id="rId54"/><Relationship Target="media/document_image_rId55.jpeg" Type="http://schemas.openxmlformats.org/officeDocument/2006/relationships/image" Id="rId55"/><Relationship Target="media/document_image_rId56.jpeg" Type="http://schemas.openxmlformats.org/officeDocument/2006/relationships/image" Id="rId56"/><Relationship Target="media/document_image_rId57.jpeg" Type="http://schemas.openxmlformats.org/officeDocument/2006/relationships/image" Id="rId57"/><Relationship Target="media/document_image_rId58.jpeg" Type="http://schemas.openxmlformats.org/officeDocument/2006/relationships/image" Id="rId58"/><Relationship Target="media/document_image_rId59.jpeg" Type="http://schemas.openxmlformats.org/officeDocument/2006/relationships/image" Id="rId59"/><Relationship Target="media/document_image_rId60.jpeg" Type="http://schemas.openxmlformats.org/officeDocument/2006/relationships/image" Id="rId60"/><Relationship Target="media/document_image_rId61.jpeg" Type="http://schemas.openxmlformats.org/officeDocument/2006/relationships/image" Id="rId61"/><Relationship Target="media/document_image_rId62.jpeg" Type="http://schemas.openxmlformats.org/officeDocument/2006/relationships/image" Id="rId62"/><Relationship Target="media/document_image_rId63.jpeg" Type="http://schemas.openxmlformats.org/officeDocument/2006/relationships/image" Id="rId63"/><Relationship Target="media/document_image_rId64.jpeg" Type="http://schemas.openxmlformats.org/officeDocument/2006/relationships/image" Id="rId64"/><Relationship Target="media/document_image_rId65.jpeg" Type="http://schemas.openxmlformats.org/officeDocument/2006/relationships/image" Id="rId65"/><Relationship Target="media/document_image_rId66.jpeg" Type="http://schemas.openxmlformats.org/officeDocument/2006/relationships/image" Id="rId66"/><Relationship Target="media/document_image_rId67.jpeg" Type="http://schemas.openxmlformats.org/officeDocument/2006/relationships/image" Id="rId67"/><Relationship Target="media/document_image_rId68.jpeg" Type="http://schemas.openxmlformats.org/officeDocument/2006/relationships/image" Id="rId68"/><Relationship Target="media/document_image_rId69.jpeg" Type="http://schemas.openxmlformats.org/officeDocument/2006/relationships/image" Id="rId69"/><Relationship Target="media/document_image_rId70.jpeg" Type="http://schemas.openxmlformats.org/officeDocument/2006/relationships/image" Id="rId70"/><Relationship Target="media/document_image_rId71.jpeg" Type="http://schemas.openxmlformats.org/officeDocument/2006/relationships/image" Id="rId71"/><Relationship Target="media/document_image_rId72.jpeg" Type="http://schemas.openxmlformats.org/officeDocument/2006/relationships/image" Id="rId72"/><Relationship Target="media/document_image_rId73.jpeg" Type="http://schemas.openxmlformats.org/officeDocument/2006/relationships/image" Id="rId73"/><Relationship Target="media/document_image_rId74.jpeg" Type="http://schemas.openxmlformats.org/officeDocument/2006/relationships/image" Id="rId74"/><Relationship Target="media/document_image_rId75.jpeg" Type="http://schemas.openxmlformats.org/officeDocument/2006/relationships/image" Id="rId75"/><Relationship Target="media/document_image_rId76.jpeg" Type="http://schemas.openxmlformats.org/officeDocument/2006/relationships/image" Id="rId76"/><Relationship Target="media/document_image_rId77.jpeg" Type="http://schemas.openxmlformats.org/officeDocument/2006/relationships/image" Id="rId77"/><Relationship Target="media/document_image_rId78.jpeg" Type="http://schemas.openxmlformats.org/officeDocument/2006/relationships/image" Id="rId78"/><Relationship Target="media/document_image_rId79.jpeg" Type="http://schemas.openxmlformats.org/officeDocument/2006/relationships/image" Id="rId79"/><Relationship Target="media/document_image_rId80.jpeg" Type="http://schemas.openxmlformats.org/officeDocument/2006/relationships/image" Id="rId80"/><Relationship Target="media/document_image_rId81.jpeg" Type="http://schemas.openxmlformats.org/officeDocument/2006/relationships/image" Id="rId81"/><Relationship Target="media/document_image_rId82.jpeg" Type="http://schemas.openxmlformats.org/officeDocument/2006/relationships/image" Id="rId82"/><Relationship Target="media/document_image_rId83.jpeg" Type="http://schemas.openxmlformats.org/officeDocument/2006/relationships/image" Id="rId83"/><Relationship Target="media/document_image_rId84.jpeg" Type="http://schemas.openxmlformats.org/officeDocument/2006/relationships/image" Id="rId84"/><Relationship Target="media/document_image_rId85.jpeg" Type="http://schemas.openxmlformats.org/officeDocument/2006/relationships/image" Id="rId85"/><Relationship Target="media/document_image_rId86.jpeg" Type="http://schemas.openxmlformats.org/officeDocument/2006/relationships/image" Id="rId86"/><Relationship Target="media/document_image_rId87.jpeg" Type="http://schemas.openxmlformats.org/officeDocument/2006/relationships/image" Id="rId87"/><Relationship Target="media/document_image_rId88.jpeg" Type="http://schemas.openxmlformats.org/officeDocument/2006/relationships/image" Id="rId88"/><Relationship Target="media/document_image_rId89.jpeg" Type="http://schemas.openxmlformats.org/officeDocument/2006/relationships/image" Id="rId89"/><Relationship Target="media/document_image_rId90.jpeg" Type="http://schemas.openxmlformats.org/officeDocument/2006/relationships/image" Id="rId90"/><Relationship Target="media/document_image_rId91.jpeg" Type="http://schemas.openxmlformats.org/officeDocument/2006/relationships/image" Id="rId91"/><Relationship Target="media/document_image_rId92.jpeg" Type="http://schemas.openxmlformats.org/officeDocument/2006/relationships/image" Id="rId92"/><Relationship Target="media/document_image_rId93.jpeg" Type="http://schemas.openxmlformats.org/officeDocument/2006/relationships/image" Id="rId93"/><Relationship Target="media/document_image_rId94.jpeg" Type="http://schemas.openxmlformats.org/officeDocument/2006/relationships/image" Id="rId94"/><Relationship Target="media/document_image_rId95.jpeg" Type="http://schemas.openxmlformats.org/officeDocument/2006/relationships/image" Id="rId95"/><Relationship Target="media/document_image_rId96.jpeg" Type="http://schemas.openxmlformats.org/officeDocument/2006/relationships/image" Id="rId96"/><Relationship Target="media/document_image_rId97.jpeg" Type="http://schemas.openxmlformats.org/officeDocument/2006/relationships/image" Id="rId97"/><Relationship Target="media/document_image_rId98.jpeg" Type="http://schemas.openxmlformats.org/officeDocument/2006/relationships/image" Id="rId98"/><Relationship Target="media/document_image_rId99.jpeg" Type="http://schemas.openxmlformats.org/officeDocument/2006/relationships/image" Id="rId99"/><Relationship Target="media/document_image_rId100.jpeg" Type="http://schemas.openxmlformats.org/officeDocument/2006/relationships/image" Id="rId100"/><Relationship Target="media/document_image_rId101.jpeg" Type="http://schemas.openxmlformats.org/officeDocument/2006/relationships/image" Id="rId101"/><Relationship Target="media/document_image_rId102.jpeg" Type="http://schemas.openxmlformats.org/officeDocument/2006/relationships/image" Id="rId102"/><Relationship Target="media/document_image_rId103.jpeg" Type="http://schemas.openxmlformats.org/officeDocument/2006/relationships/image" Id="rId103"/><Relationship Target="media/document_image_rId104.jpeg" Type="http://schemas.openxmlformats.org/officeDocument/2006/relationships/image" Id="rId104"/><Relationship Target="media/document_image_rId105.jpeg" Type="http://schemas.openxmlformats.org/officeDocument/2006/relationships/image" Id="rId105"/><Relationship Target="media/document_image_rId106.jpeg" Type="http://schemas.openxmlformats.org/officeDocument/2006/relationships/image" Id="rId106"/><Relationship Target="media/document_image_rId107.jpeg" Type="http://schemas.openxmlformats.org/officeDocument/2006/relationships/image" Id="rId107"/><Relationship Target="media/document_image_rId108.jpeg" Type="http://schemas.openxmlformats.org/officeDocument/2006/relationships/image" Id="rId108"/><Relationship Target="media/document_image_rId109.jpeg" Type="http://schemas.openxmlformats.org/officeDocument/2006/relationships/image" Id="rId109"/><Relationship Target="media/document_image_rId110.jpeg" Type="http://schemas.openxmlformats.org/officeDocument/2006/relationships/image" Id="rId110"/><Relationship Target="media/document_image_rId111.jpeg" Type="http://schemas.openxmlformats.org/officeDocument/2006/relationships/image" Id="rId111"/><Relationship Target="media/document_image_rId112.jpeg" Type="http://schemas.openxmlformats.org/officeDocument/2006/relationships/image" Id="rId112"/><Relationship Target="media/document_image_rId113.jpeg" Type="http://schemas.openxmlformats.org/officeDocument/2006/relationships/image" Id="rId113"/><Relationship Target="media/document_image_rId114.jpeg" Type="http://schemas.openxmlformats.org/officeDocument/2006/relationships/image" Id="rId114"/><Relationship Target="media/document_image_rId115.jpeg" Type="http://schemas.openxmlformats.org/officeDocument/2006/relationships/image" Id="rId115"/><Relationship Target="media/document_image_rId116.jpeg" Type="http://schemas.openxmlformats.org/officeDocument/2006/relationships/image" Id="rId116"/><Relationship Target="media/document_image_rId117.jpeg" Type="http://schemas.openxmlformats.org/officeDocument/2006/relationships/image" Id="rId117"/><Relationship Target="media/document_image_rId118.jpeg" Type="http://schemas.openxmlformats.org/officeDocument/2006/relationships/image" Id="rId118"/><Relationship Target="media/document_image_rId119.jpeg" Type="http://schemas.openxmlformats.org/officeDocument/2006/relationships/image" Id="rId119"/><Relationship Target="media/document_image_rId120.jpeg" Type="http://schemas.openxmlformats.org/officeDocument/2006/relationships/image" Id="rId120"/><Relationship Target="media/document_image_rId121.jpeg" Type="http://schemas.openxmlformats.org/officeDocument/2006/relationships/image" Id="rId121"/><Relationship Target="media/document_image_rId122.jpeg" Type="http://schemas.openxmlformats.org/officeDocument/2006/relationships/image" Id="rId122"/><Relationship Target="media/document_image_rId123.jpeg" Type="http://schemas.openxmlformats.org/officeDocument/2006/relationships/image" Id="rId123"/><Relationship Target="media/document_image_rId124.jpeg" Type="http://schemas.openxmlformats.org/officeDocument/2006/relationships/image" Id="rId124"/><Relationship Target="media/document_image_rId125.jpeg" Type="http://schemas.openxmlformats.org/officeDocument/2006/relationships/image" Id="rId125"/><Relationship Target="media/document_image_rId126.jpeg" Type="http://schemas.openxmlformats.org/officeDocument/2006/relationships/image" Id="rId126"/><Relationship Target="media/document_image_rId127.jpeg" Type="http://schemas.openxmlformats.org/officeDocument/2006/relationships/image" Id="rId127"/><Relationship Target="media/document_image_rId128.jpeg" Type="http://schemas.openxmlformats.org/officeDocument/2006/relationships/image" Id="rId128"/><Relationship Target="media/document_image_rId129.jpeg" Type="http://schemas.openxmlformats.org/officeDocument/2006/relationships/image" Id="rId129"/><Relationship Target="media/document_image_rId130.jpeg" Type="http://schemas.openxmlformats.org/officeDocument/2006/relationships/image" Id="rId130"/><Relationship Target="media/document_image_rId131.jpeg" Type="http://schemas.openxmlformats.org/officeDocument/2006/relationships/image" Id="rId131"/><Relationship Target="media/document_image_rId132.jpeg" Type="http://schemas.openxmlformats.org/officeDocument/2006/relationships/image" Id="rId132"/><Relationship Target="media/document_image_rId133.jpeg" Type="http://schemas.openxmlformats.org/officeDocument/2006/relationships/image" Id="rId133"/><Relationship Target="media/document_image_rId134.jpeg" Type="http://schemas.openxmlformats.org/officeDocument/2006/relationships/image" Id="rId134"/><Relationship Target="media/document_image_rId135.jpeg" Type="http://schemas.openxmlformats.org/officeDocument/2006/relationships/image" Id="rId135"/><Relationship Target="media/document_image_rId136.jpeg" Type="http://schemas.openxmlformats.org/officeDocument/2006/relationships/image" Id="rId136"/><Relationship Target="media/document_image_rId137.jpeg" Type="http://schemas.openxmlformats.org/officeDocument/2006/relationships/image" Id="rId137"/><Relationship Target="media/document_image_rId138.jpeg" Type="http://schemas.openxmlformats.org/officeDocument/2006/relationships/image" Id="rId138"/><Relationship Target="media/document_image_rId139.jpeg" Type="http://schemas.openxmlformats.org/officeDocument/2006/relationships/image" Id="rId139"/><Relationship Target="media/document_image_rId140.jpeg" Type="http://schemas.openxmlformats.org/officeDocument/2006/relationships/image" Id="rId140"/><Relationship Target="media/document_image_rId141.jpeg" Type="http://schemas.openxmlformats.org/officeDocument/2006/relationships/image" Id="rId141"/><Relationship Target="media/document_image_rId142.jpeg" Type="http://schemas.openxmlformats.org/officeDocument/2006/relationships/image" Id="rId142"/><Relationship Target="media/document_image_rId143.jpeg" Type="http://schemas.openxmlformats.org/officeDocument/2006/relationships/image" Id="rId143"/><Relationship Target="media/document_image_rId144.jpeg" Type="http://schemas.openxmlformats.org/officeDocument/2006/relationships/image" Id="rId144"/><Relationship Target="media/document_image_rId145.jpeg" Type="http://schemas.openxmlformats.org/officeDocument/2006/relationships/image" Id="rId145"/><Relationship Target="media/document_image_rId146.jpeg" Type="http://schemas.openxmlformats.org/officeDocument/2006/relationships/image" Id="rId146"/><Relationship Target="media/document_image_rId147.jpeg" Type="http://schemas.openxmlformats.org/officeDocument/2006/relationships/image" Id="rId147"/><Relationship Target="media/document_image_rId148.jpeg" Type="http://schemas.openxmlformats.org/officeDocument/2006/relationships/image" Id="rId148"/><Relationship Target="media/document_image_rId149.jpeg" Type="http://schemas.openxmlformats.org/officeDocument/2006/relationships/image" Id="rId149"/><Relationship Target="media/document_image_rId150.jpeg" Type="http://schemas.openxmlformats.org/officeDocument/2006/relationships/image" Id="rId150"/><Relationship Target="media/document_image_rId151.jpeg" Type="http://schemas.openxmlformats.org/officeDocument/2006/relationships/image" Id="rId151"/><Relationship Target="media/document_image_rId152.jpeg" Type="http://schemas.openxmlformats.org/officeDocument/2006/relationships/image" Id="rId152"/><Relationship Target="media/document_image_rId153.jpeg" Type="http://schemas.openxmlformats.org/officeDocument/2006/relationships/image" Id="rId153"/><Relationship Target="media/document_image_rId154.jpeg" Type="http://schemas.openxmlformats.org/officeDocument/2006/relationships/image" Id="rId154"/><Relationship Target="media/document_image_rId155.jpeg" Type="http://schemas.openxmlformats.org/officeDocument/2006/relationships/image" Id="rId155"/><Relationship Target="media/document_image_rId156.jpeg" Type="http://schemas.openxmlformats.org/officeDocument/2006/relationships/image" Id="rId156"/><Relationship Target="media/document_image_rId157.jpeg" Type="http://schemas.openxmlformats.org/officeDocument/2006/relationships/image" Id="rId157"/><Relationship Target="media/document_image_rId158.jpeg" Type="http://schemas.openxmlformats.org/officeDocument/2006/relationships/image" Id="rId158"/><Relationship Target="media/document_image_rId159.jpeg" Type="http://schemas.openxmlformats.org/officeDocument/2006/relationships/image" Id="rId159"/><Relationship Target="media/document_image_rId160.jpeg" Type="http://schemas.openxmlformats.org/officeDocument/2006/relationships/image" Id="rId160"/><Relationship Target="media/document_image_rId161.jpeg" Type="http://schemas.openxmlformats.org/officeDocument/2006/relationships/image" Id="rId161"/><Relationship Target="media/document_image_rId162.jpeg" Type="http://schemas.openxmlformats.org/officeDocument/2006/relationships/image" Id="rId162"/><Relationship Target="media/document_image_rId163.jpeg" Type="http://schemas.openxmlformats.org/officeDocument/2006/relationships/image" Id="rId163"/><Relationship Target="media/document_image_rId164.jpeg" Type="http://schemas.openxmlformats.org/officeDocument/2006/relationships/image" Id="rId164"/><Relationship Target="media/document_image_rId165.jpeg" Type="http://schemas.openxmlformats.org/officeDocument/2006/relationships/image" Id="rId165"/><Relationship Target="media/document_image_rId166.jpeg" Type="http://schemas.openxmlformats.org/officeDocument/2006/relationships/image" Id="rId166"/><Relationship Target="media/document_image_rId167.jpeg" Type="http://schemas.openxmlformats.org/officeDocument/2006/relationships/image" Id="rId167"/><Relationship Target="media/document_image_rId168.jpeg" Type="http://schemas.openxmlformats.org/officeDocument/2006/relationships/image" Id="rId168"/><Relationship Target="media/document_image_rId169.jpeg" Type="http://schemas.openxmlformats.org/officeDocument/2006/relationships/image" Id="rId169"/><Relationship Target="media/document_image_rId170.jpeg" Type="http://schemas.openxmlformats.org/officeDocument/2006/relationships/image" Id="rId170"/></Relationships>
</file>

<file path=docProps/app.xml><?xml version="1.0" encoding="utf-8"?>
<properties:Properties xmlns:properties="http://schemas.openxmlformats.org/officeDocument/2006/extended-properties" xmlns:vt="http://schemas.openxmlformats.org/officeDocument/2006/docPropsVTypes"/>
</file>

<file path=docProps/core.xml><?xml version="1.0" encoding="utf-8"?>
<cp:coreProperties xmlns:cp="http://schemas.openxmlformats.org/package/2006/metadata/core-properties" xmlns:dcterms="http://purl.org/dc/terms/" xmlns:dc="http://purl.org/dc/elements/1.1/"/>
</file>