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961f" w14:textId="8b79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Шалкарскому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2025 года № 555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Шалкарскому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Шалкарскому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Шалкарскому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Шалкарского района, гектаров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 мых природ- 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Шалкарском районе 12 аульных округов (Айшуакский, Актогайский, Бершугирский, Бозойский, Жанаконыский, Есет Котибарулы, Кауылжырский, Кишикумский, Монкебийский, Тогузский, Шалкарский, Шетыргызский, и город Шалкар.).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Шалкарского района – 6 185 080 гектар, из них пастбищные земли – 5 316342 гектар.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сельскохо-зяйственных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Корганжан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Бершугир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Алабас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Сарысай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Аккайттым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Котибарулы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156443880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Копмола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Шалкарского района пастбища относится к сезонным, аридным и отгонным пастбищам.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функционируют 618 крестьянских хозяйств, за которыми закреплено 2 390 459 гектаров пастбищ.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"КӨРКЕМАЙ"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190864028056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070360016246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"БАҚЫТЖАН-С"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090264020761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"БАҚЫТЖАН-С"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090264020761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010864007494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010864007494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010864007494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"БЕКМАРАЛ"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130264007764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120564018709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380509301945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380509301945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"ДОСЖАН-2"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010164014987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010164014987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010164014987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"ЖАҢА-ТАЛАП"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"ЖАҢА-ТАЛАП"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"ЖАҚСЫЛЫҚ"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141264025003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141264025003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"МАУЛЕН"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061060012672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"МҰРАТ-Ы"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"МҰРАТ-Ы"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130364001441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941264003862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941264003862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941264003862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"ТАСҚОРА"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"ТАСҚОРА"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"ТАСҚОРА"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090264005292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090264005292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090264005292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040264029469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040264029469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"ШАТТЫҚ"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"ШАТТЫҚ"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"ШАТТЫҚ"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"ҰЯЛЫКӨЛ"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200164029529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"НҰРАЛИ-Т"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200664003503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200764005682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200764023849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"АСЫЛ-ЖАН"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201164005475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951260000898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201264013717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"ЛЕКЕР"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210464039797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"ТӨЛЕШ"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210564034708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210664003674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210564033632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220664008270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220664019266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"ТӨРЕНҰР"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"БЕРІШ"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220964033480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"АБДУЛ-РАХИМ"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220864007309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"ШЕРХАН".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220764048144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"АҚЖҮРЕК"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221264038815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2035004802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"АДИЛЖАН БИ 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"АЃЛЕН"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061264023357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090364008875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"АЩЫСАЙ"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"АЩЫСАЙ"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"БИРЛЕСТИК"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"БИРЛЕСТИК"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"БИРЛЕСТИК"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"БИРЛЕСТИК"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"ЕР-ДАУРЕН"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750106301901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120664015565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"КОНЫРТАЙ"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110564011353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"КОНЫРТАЙ"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110564011353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"КОНЫРТАЙ"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110564011353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"КОНЫРТАЙ"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110564011353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"МЕЙИРЛАН"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041260003951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210564021311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"МАНСУР"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"ТІЛЕУ-2022"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220240021084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"Кунгей"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"Кунгей"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630404300959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010464017010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010464017010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130664046212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130664046212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"АТАКОНЫС"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"АТАКОНЫС"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980364020335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980960004591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"БЕРЕКЕТ-2010"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"БЕРЕКЕТ-2010"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020264019537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020264019537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130664008935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060664026849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"ЕЛИБАЙ".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021264018145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021264018145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"ЕСІМБАЙ-Б"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121064016995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"ЖАНУЯ"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970664013341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"ЖӘНІБЕК"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120364020991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"КЕЗКАРА"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"КУМПЕЙИС"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030560006685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"ҚЫЗЫЛБҰРЫШ"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040560015498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"ҚЫЗЫЛБҰРЫШ"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040560015498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980764004833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980764004833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190264021205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"МОЙЫНКУМ"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"НАСИПХАН"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003360007422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"НАСИПХАН"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003360007423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980860004885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"НИЯЗ"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"НИЯЗБЕК"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000360007412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010364015388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010364015388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010364015388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010364015388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000360002739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"САПАРГАЛИ"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970660001732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"САПАРГАЛИ"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970660001732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"САПАРГАЛИ"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970660001732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941164003105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941164003105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"УЗАКБАЙ"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"УЗАКБАЙ"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"УЗАКБАЙ"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"УЗАКБАЙ"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"УШТАГАН"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070360016751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"УШТАГАН"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070360016751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"ШОЛАК 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"ШОЛАК 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"ТҰЛПАР-М"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"ТӘҢІРБЕРГЕН"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210664019323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220764048184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"НУРТИЛЕК"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180964002361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"АЙДАРБЕК-АРДАНА"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"АЛТЫНБАЙ-СЕЙІЛ"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"АЛТЫНБАЙ-СЕЙІЛ"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"АЛТЫНБАЙ-СЕЙІЛ"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"ПІРМАГАНБЕТ"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130764018232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"ПІРМАГАНБЕТ"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130764018232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"САГИДАН"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141064017312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130564017336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130564017336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"ТҰРАР-МЕКЕН"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"ТҰРАР-МЕКЕН"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"ТҰРАР-МЕКЕН"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"УТЕГЕНОВ"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851230301296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"ЕРТАНАШ"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200164029509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"ЕРӘЛІ"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200664006815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"ҒАНИ-МҰРАТБАЙ"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201164020598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"НҰР-ИМАН"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210464030862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"ТҮГЕЛ"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210564038990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220664006760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220664042706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220564004086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"АЙАРУ"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"НҰРСӘТ"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"ТҰҒЫР-2022"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231064008015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030460008717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"БОСТАНДЫК"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"БОСТАНДЫК"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"ГАСЫР"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"КАРАГАЙЛЫ"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"КАРАГАЙЛЫ"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"КАРА-ЖАР"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130664016827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"КАРА-ЖАР"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130664016827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"КАРА-ЖАР"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130664016827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020764015671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020764015671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020764015671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"МАХАМБЕТАЛИН"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490517300279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"ЖАҚАЙЫМ"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891021350939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"ЖАҚАЙЫМ"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891021350939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200564019794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200564019794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"ЕРСАЙЫМ"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221164024574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"ЕРМЕКБАЙ"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221264019274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221264028560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230664034182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941269004563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"АВАН"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"АВАН"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"АВАН"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"АВАН"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140564022314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"АСТРАХАН"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040864018772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020260008679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020260008679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020260008679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"ЕСІРКЕП"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"ЕСІРКЕП"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"ЕСІРКЕП"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"ЕСІРКЕП"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"ЕСІРКЕП"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"АБДІРАМАН"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"ЖАРМАЃАНБЕТ"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040560003870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"КАРАШЕКПЕН"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130664015879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"КАРАШЕКПЕН"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130664015879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"КІШІҚҰМ"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"КІШІҚҰМ"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"КІШІҚҰМ"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"КІШІҚҰМ"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"КІШІҚҰМ"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700510300752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700510300752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060160020225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"МЕШІТ"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"МЕШІТ"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"МЕШІТ"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061264023486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061264023486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070564029504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070564029504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"САҚТАП"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"СЕР-МАК"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631015301915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941264003991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130564017485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130564017485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"ҚАЗИ-ЕДІЛБАЙ"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070464015769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"ҚҰЛҚАЙ-АҚЫЛБЕК"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980564004451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"ҚҰЛҚАЙ-АҚЫЛБЕК"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980564004451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"ЫҚЫЛАС"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"ЫҚЫЛАС"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"ТҮЗГІНДІ"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200664009057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"САТПАЙ"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"МАНСУР"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220964043180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220864002605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230964020837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"АБДИРАШ"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980964014927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130264014668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040760010741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130464022834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130464022834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141064007662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130364015907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980164021227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131164004233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131164004233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070164026802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"БАЙИМБЕТ"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971064015903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"БАЙИМБЕТ"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971064015903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"БАЙИМБЕТ"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971064015903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160764020606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"ГАУХАР"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110164019285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"ЕЛЕУКЕН"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050664014289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"ЕЛЕУКЕН"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050664014289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"ЕРМУХАН"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040564038746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"ЕРМУХАН"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040564038746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"ЖАДЫРАСЫН".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000364017683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"ЖАДЫРАСЫН"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000364017684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061720033148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061720033148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061720033148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360301302056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360301302056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360301302056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130464024038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111264000855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111264000855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111264000855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111264000855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060260012644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"КАРАТОГАЙ".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030560008403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"КАРАТОГАЙ".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030560008403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"КАРАТОГАЙ".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030560008403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"КИЮБЕК"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040260004134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"КИЮБЕК"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040260004134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"КИЮБЕК"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040260004134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130964015384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"ЭтноАуылАктобе"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200940021531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"ЭтноАуылАктобе" -ЖШС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"ЭтноАуылАктобе" -ЖШС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"ЭтноАуылАктобе" -ЖШС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941160001791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941160001791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950160001999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980264019457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980264019457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980264019457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"САРСЕНГАЛИ".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061264023367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061264023367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061264023367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060864022883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040364071304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040364071304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050360015165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050360015165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050360015165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600122301969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600122301969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"ШАКИР".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950164007444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"Нурлыаман"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180164012022 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Нурлыаман"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180164012022 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200264013586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200264009082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"ТӨС-ТОМАН"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200764007490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210564018054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02035010062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210564029981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210664038578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220664032631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"ADM-KAZ"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220664007619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220664008240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221164050989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030664040602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"АБЗАЛ"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"АБЗАЛ"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"АБЗАЛ"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"АБЗАЛ"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"АКСУНКАР"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650823300732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650823300732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130864002755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040360015916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040360015916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040360015916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041060008836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"БОРИБАЙ"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040464030648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051260010506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051260010506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131164020275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131164020275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131164020275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"ДУЙСЕНБАЙ"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041060008826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070360017056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"ЕРТИЛЕС"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160664003939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"ЕРТИЛЕС"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160664003939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"ЖАДИГЕР"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141064014764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"ЖАКСЫЛЫК"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050664027419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"ЖАКСЫЛЫК"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050664027419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980664014419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980664014419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"ЖАНБЫРБАЙ"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906664012113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906664012113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906664012113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80564017225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80564017225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080564017235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080564017235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"КНЯЗ"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950264003445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021064015232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"КОПАСОР"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"КОПАСОР"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"КОПАСОР"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"КОПАСОР"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"КОПАСОР"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040160010135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010560006959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010560006959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010560006959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181264010270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040764026879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040764026879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703640019103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703640019103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"ОНДАСЫН"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591001302540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"САГЫНДЫК"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690202300743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"САГЫНДЫК"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690202300743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941260003117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941260003117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941260003117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"САРЫШОЛАК"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098096414967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"САРЫШОЛАК"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098096414967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060660013469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"СЕЙІЛХАН"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360815301002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"СЕЙІЛХАН"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360815301002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"ТАЙЖЕТЕР"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121164005001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"ТАЙЖЕТЕР"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121164005001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140164005667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000860004793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000860004794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000860004795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040460027319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"ТУЛЕУБАЙ"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091164017681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"ҚАЛЫБЕК"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"НЕСІБЕ"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200964038262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210564036419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"KHAMZA"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220764046752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210764032245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140464015497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140464015497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"ҚИЯҚТЫСАЙ"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070764014008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"ХАМИТ-АУЛЕТИ"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"ХАМИТ-АУЛЕТИ"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"ХАМИТ-АУЛЕТИ"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030564019609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020664015152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"ШУКЫР"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040264029845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"ТІЛЕКТЕС"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771111301162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680722301073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680722301073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"ЖАРЫЛГАСЫН"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971225350777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181064001928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151064008820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2 035 016 227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"АЙЗЕРЕ"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051264019753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"АЙЗЕРЕ"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051264019753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"БАЯНАС"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051264019753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"БАЯНАС"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051264019753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611220302012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611220302012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"АКОЙМА"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"АКОЙМА"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"АКОЙМА"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130364001382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130364001382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"АМАНЖОЛ-КАЗЫБЕКУЛЫ"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"АМАНЖОЛ-КАЗЫБЕКУЛЫ"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"АМАНЖОЛ-КАЗЫБЕКУЛЫ"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"АМАНЖОЛ-КАЗЫБЕКУЛЫ"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"АМАНЖОЛ-КАЗЫБЕКУЛЫ"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060660060660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100864014624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100864014624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100864014624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"АРАЙЛЫМ".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080964013118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"АРАЙЛЫМ".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080964013118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"АРАЛШИ"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050360003290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"АРАЛШИ"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050360003290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"БАУЫРЖАН-А".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051264011619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"БУРКИТ"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"БУРКИТ"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"БУРКИТ"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"БУРКИТ"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880664019463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880664019463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040364029462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050860006085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ЕБЕС"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080564019380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060764022433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731215301577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"ЖАУБАСАР"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821204300944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"ЗИЯТ"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"ЗИЯТ"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"КАЙНАР-БУЛАК"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"КАЙРАТ-ЖОМАРТ"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"КАЙРАТ-ЖОМАРТ"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"КАЙРАТ-ЖОМАРТ"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"КАЙРАТ-ЖОМАРТ"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990464018140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150364019279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150364019279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"КАРАЖИДЕ"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990864013838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540410302374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041260007161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041260007161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041260007161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041260007161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950364002966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990660005401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"МАЯКУМ"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010640151122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"МЕҢДЕШ"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060260018831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"МЕҢДЕШ"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060260018831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"МЫРЗАҚАНАТ"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051264011331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110364017167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420105302331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420105302331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420105302331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950164007414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000864012954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000864012955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"СЕИЛХАН"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090964001700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061160013844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061160013844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061160013844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180564008861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180564008861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"ТАГЫБЕК"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660630300860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"ТАГЫБЕК"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660630300860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"ТАГЫБЕК"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660630300860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060160019995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060160019995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060160019995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870209402207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181064001928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200264038839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200264038839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200264038839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"БЕГІНСАН"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201064022613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"БЕГІНСАН"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201064022613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201164024154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201164024154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"НАРҰЛ"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"МҰХАНБЕТӘЛІ"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210464039648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210564012878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"ӨСЕР"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"ӨСЕР"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"ӨСЕР"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"ЕРҒАЗЫ"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210864014726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"ЖҮЗБАЙ"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960664002255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"ЖАНТӨРЕ"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210864003631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"КЕРУЕН"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220764001207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"ШАЛҒЫНБАЙ"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"ШАЛҒЫНБАЙ"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220864033279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230864024945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"ҚАРАБУРА"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221064043130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"АЙТӨРЕ"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230664035218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230864007658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"ТОРЕБЕК"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"ҚОЖАГЕЛДІ"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61160013832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"ҚОЖАГЕЛДІ"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61160013832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"ҚОЖАГЕЛДІ"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61160013832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101064018660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101064018660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971264024107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"АКШИ-НАУРЫЗБАЙ"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"АКШИ-НАУРЫЗБАЙ"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020460008021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"АРГЫНБАЙ"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"АРГЫНБАЙ"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"АҚ- 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"АҚ- 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"АҚ- 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"АҚ- 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010464016984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"БАҚЫТКЕРЕЙ ӘДІМАНОВ"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050960005368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170864029437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950164006723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030764024147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"ДАНАГУЛ"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080564010931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980066401080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980066401080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980066401080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"ЕСЕТ-ДАРИБАЙ"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981160003913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981160003913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981160003913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981160003913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950164007424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990664013978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790219300866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020164017973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020164017973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990160006491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990160006491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990160006491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030660008883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030660008883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990164015016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990164015016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990164015016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"МҰРАСАН"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080264002741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"МҰРАСАН"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080264002741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030664019820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030664019820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030664019820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170564032024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170564032024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950164007484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160764006958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010264016421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010264016421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"ОНТАЛАП"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010264016421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"САМЫРАТ"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151264004687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"САМЫРАТ"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151264004687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"САРЫШОҚЫ"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050160015396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"САРЫШОҚЫ"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050160015396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150564020459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"СЫНТАС"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971060001595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971060001595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971060001595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971060001595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971060001595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111064019899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111064019899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111064019899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"ТӘУЕКЕЛ"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770726301272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190264012880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"СҰЛТАН"-2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150564020459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200264021150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"GANIBEK"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"ҚОЛҚАНАТ"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200564002591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200564007097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200764025518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200764025518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201164000414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190364031266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210864014538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"НҰРКЕЛДІ"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210764007204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210564025384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220664019276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220664019276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220664020458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"ЕЛТІЗЕР"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"ЗӘКӘРИЯ"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220964036138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"ШАҢЫРАҚ"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220860025632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941211450810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941211450810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941211450810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920717400501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920717400501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920717400501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060160020126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951600002164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941264004682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040364068939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040364068939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150964023577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150964023577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150964023577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020864021526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020864021526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 САЗ".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171164039987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 САЗ".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171164039987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 САЗ".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171164039987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"ЫСҚАҚ-ӘУЛИЕ"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890921351025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"АЛИ-ПАТША"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210464001294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200764009407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"ФАРИЗА"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"АЙЫРТАУ"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210564027142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"ӘМІРЕ"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210564034393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220564034692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211264009750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220664014126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220664019355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"ИМАНҒАЗЫ"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070464029737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750224301903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000460007298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000460007303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010764019662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"АЛЫМБЕТ"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"БАКТЫБАЙ"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"БАКТЫБАЙ"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950164006703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950164006703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950164006703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950164006703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040660010827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040660010827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590210301942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590210301942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"ӘДІЛ-ХАНИТ"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971064016555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"ЖАЛГАС"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980660004065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"ЖАЛГАС"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980660004065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980560004225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 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 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011061024292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011061024292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011061024292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"ИЛХАМ"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160864009440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"ИЛХАМ"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160864009440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"ИЛХАМ"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160864009440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"ИЛХАМ"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160864009440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КАРАНОГАЙ"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КАРАНОГАЙ"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КАРАНОГАЙ"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130264007754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130264007754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"КЫЗГАЛДАК"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950160002352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980564016483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980564016483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089964004018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"МОЛДИРБУЛАК"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950164007464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010160006324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940112351069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АҚ АДИЛ"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180964011330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АҚ АДИЛ"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180964011330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181164004331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181164004331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110264018588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110264018588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110264018588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970964015824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02035029051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980964014957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"ТАСТЕМИР"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991064012615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980564017789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980564017789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980564017789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980564017789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980564017789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"ШАМШЫРАК"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040860008733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"ШАМШЫРАК"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040860008733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ШАМШЫРАК"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040860008733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950460002670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"ШУЛЫҒАН"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201064037422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"МАҒЖАН"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200364002752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"МАҒЖАН"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200364002752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"ТОМИРИС"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200164028104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"ҮШТӨБЕ"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"ҮШТӨБЕ"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"ЖҰМАБЕК"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210264040911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"КЕМЕҢГЕР"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201064036164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200264039420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210564036389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02035012293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"ШАХ-НҰР"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210564036328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210764035626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02035028191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210664021088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02035002228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02035004101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990360010942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02041005956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070364029983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02035018029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070364029983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000664014021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000664014022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02035006267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02035006250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02035006245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020164019672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02035016078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170364028173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170364028173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02041004147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02-35006312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950260002673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02035006252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070464013623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060560014295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060560014295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060560014295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120764014149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02035017085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120764014149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"ЕЛМАГАНБЕТ"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02035006096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"ЕЛМАГАНБЕТ"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980764016639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02041004030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980864015951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02041005205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990564005856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02035016130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990564005856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141064024661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141064024661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141064024661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"ЖАНСЕРИК"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950364003082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02041010003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"ЖОЛДЫБАЙ"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040464152764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"ЖОЛДЫБАЙ"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040464152764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960664002255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02035018019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960664002255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960664002255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950264004314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990264020736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02035004825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010564018348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02041010002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02035006099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"КОБЫЛАНДЫ"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"КОБЫЛАНДЫ"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971164015263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"ЛАЙЫҚ"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"ЛАЙЫҚ"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110964007098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02035018031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020464018952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051260010555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051260010555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050360015155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"М.ШЫМАНУЛЫ"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"М.ШЫМАНУЛЫ"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"М.ШЫМАНУЛЫ"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941160000674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000464016407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004640017653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"НЫСАНБАЙ"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030460006493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"НЫСАНБАЙ"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030460006493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02041010001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941164003096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02041004147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"САГИТЖАН"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000464017465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02041004172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"САГИТЖАН"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000464017466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"СЕЙТПАГАНБЕТ"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"СЕЙТПАГАНБЕТ"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980664015367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"СУЙІНДІК"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"СУЙІНДІК"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"СУЛЫКОЛ"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970264020528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02035019001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"СУЛЫКОЛ"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970264020528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061060012660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02041005762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061060012660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02035006177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980760003982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02035018033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980660003572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"УЛЫКУМ"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036064021991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"ШАМШЫРАК-1"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950264004235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02035006104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960260001637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02041005218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"ЫРЫС-М"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02035018075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02035016243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населенных пунктов Шалкарского района: крупного рогатого скота – 49491; овец и коз – 91271, лошадей – 66528 голов и верблюдов – 15622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сельских округов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–35 кг; мелкого рогатого скота - 6,4 кг; лошади – 39 кг; верблюды – 42 кг; за пастбищный период 240 дней: крупного рогатого скота – 8400 кг; мелкого рогатого скота –1536 кг; лошади – 9360 кг; и верблюды – 10080 кг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700 кг/га и коэффициенте питательности пастбищных кормов 0,26 корм. ед нагрузка выпаса составила: КРС – 12; МРС – 2 и лошади –13,4, верблюды – 14,4 гектаров на голову.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508104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49491; овец и коз – 91271, лошадей – 66528 голов и верблюдов – 15622 голов выпасаются на общественных пастбищах, площадью 766514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Шалкарского района обеспечивает потребность в пастбищном корме выпасаемое поголовье. Однако в сельском округ Бершугир дефицит пастбищ составил – 5473 га, а у Бозойского сельского округа – 71828 га. В связи, с этим необходимо рассмотреть перераспределение пастбищных территорий из земель запаса.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Шалкарскому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150, 154, 40, 37, 63,53,158, 39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Серополынные, серополынно-мятликовые, серополынно-ранговые, полынные на супесчаных и песчаных почвах, местами с еркеково-серополынными на песках до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Полынные-70%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шагыровые-30%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кокпековые, кокпеково-полынные, ковыльно-типчаковые, ковыльно-типчаково-полынные, полынно-типчаковые. В травостое встречаются: полынь, осочка, мятлик, типчак, терескен, ковыль, житняк, пырей, астрагал, карагана, таволга. Общее проективное покрытие пастбищ района 41 % от общей площади. Присутствие ядовитых и вредных растений от 4% от травостоя, такие как горчак, лебеда, адраспан, чертополох, сафора. Потенциальная урожайность этих пастбищ составила при натуральной влажности до 7,0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 расположен в южной части Актюбинской области. Площадь района относится к зоне полупустынной зоны. Почва умеренная. Эффективное использование пастбища, недопущение его деградации, также зависит от размещения каждого скота в соответствии с хорошо съеденной травой.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Шалкарского района слишком континентальный. Средняя температура воздуха в январе -13 – 15°С, в июле 24-35°С. количество осадков около 100 мм. Количество безморозных дней составляет 160 суток, снежный покров тонкий (10 см), он составляет около 80 дней. Годовой набор температур вегетационного периода составляет 3400 °C на севере и 3800 °C на юге. Среднегодовое количество осадков. 150 мм на севере и 105 мм на юге. Около 80% приходится на весенние и осенние месяцы. Атмосфера средняя величина засухи 50 суток. Район относится к очень засушливому агроклиматическому району. Следовательно, гидротермальный коэффициент составляет 0,3 то есть относится к зоне с очень низкой влажностью. На территории района большая часть ветров дует северо-восточнее (22%) и юго-западнее (18%). Северный ветер зимой составляет 24%, а летний-26%. Средняя годовая скорость ветра 4 – 4,5 м/с.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4 скотомогильника и 24 ветеринарных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Бершугир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Аккайттым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Шалкарскому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Шалкарскому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2025-2029 годы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500325302656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Қазкенов Жұмат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680410301780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Баймағамбетов Әбілғазы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531024300112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Жанай Сағындық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790502302058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Қабақов Жанәділ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570215301867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Қабылов Мәлік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400729400477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Қайырмағанбетова Салтан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740126300257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Қалмұратов Бегімбет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631201300660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Қалуов Асқар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600116302449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Қартбаев Мінажаддин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570407300723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Әбдінасыр Абдолла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630504302186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Әбдінасыров Сайдулла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771209302371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Әбенов Оралбай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521004300032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Әдман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670730300146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Әлиев Алаш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650807301004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Әминов Аманғос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Қоқашев Муқарам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630920301308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Қожан Қанат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681020302058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Қожин Қайдар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730608300235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Өтебаев Бекайдар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510328400234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Өтебаева Ықыра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780608301669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570815300543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Ақметалы Мұхмбетқали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670920300595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Абдіқалықов Жолдас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591224400771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Абдінасирова Өтежан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650320301578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Абдінасыров Нураскан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Амантай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730827302163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420904400414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Абдуллина Әзира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790219300866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Абибуллин Нұрым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590103300030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Абушанов Смағұл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580421400173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Абшанова Бағдажан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710601302296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Аймашов Әлібек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611015303214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Айтуғанов Сәлік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680108300631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Акжанов Батыргали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960802351446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Мейіржан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550311301598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Алдашев Сағынғали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880102301758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Алимбаев Бакдаулет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741012302296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Айболат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880815351324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Ганибек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881101351276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Ахметалы Мұқамбетқали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700714400103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Аширбекова Кулайым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670705301297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Бақберген Сержан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520715401486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Бақиева Аққағаз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760216301515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Бақытов Әсет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721011301774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Бақтыбаев Кенжеғұл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690509300405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Балымкулов Женис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530223300934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Бахрадинов Жаңабай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570401302211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Баяманов Ізбасқан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910822301949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Баяманов Уәлихан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550403300242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Бекмұратов Амантай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800109300169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Бекмуратов Айдар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590512301944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Бкрдешов Мұханбедла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771118300241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Бердимаганбетов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Бердімұратов Дәулетбай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610217300681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Бердімұрат Дәулетбай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760726300529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Бердімұратов Серікбай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530928300352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Берентаев Қойбағар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620301301431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Бисеналин Қуатбай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700529301853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Бисеналин Берік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900127351182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Адайбек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680308303336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Бортаев Бердібай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Дүзімов Жұмағұл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620120302652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Дүзімов Қонысбай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520220300877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Дәулетқалиев Бисенғали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640413302292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Дүзімов Ырзабай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710821301822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Сағынай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910619301529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650801303211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Әбілов Мақсот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570724300658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Әйтен Сейілжан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630407401484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Әлімбаева Нұржамал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701230300832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Жұқан Кенжебай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550106400650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Жұмағазина Күнзада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490202400044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Жалмұратова Сәбила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840607401811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Жамантаева Айнұр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710802401845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Жамантаева Гүләйым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810224301253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710218300519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Жанқабыл Боранбай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540323301521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Данеғұл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820325301998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Рахат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Жұмабай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550625300527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Жанаманов Нұрболат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471120401016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Қанеш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690822302522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 Тынықбай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630613300493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Жанықұлов Қонысбай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580411300945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Жаңабергенов Есенқұл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Жекеев Назар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610315402012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Жәниева 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720112302302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Жолекенов Жалаладдин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771217302068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Жұбаниязов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650307401365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Жұмамұратова 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761205301459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Зинадинов Амандық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901015350861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Сержан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900426450730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 Мухитовна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701106301866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Мирамбай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650509302513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 Әмірхан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550907301647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Көрпебаев Таубай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760715300549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Кайырмаганбетов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780421302988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Какин Нуржигит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880907351176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Калмуратов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570301303028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Карамурзин Сердалы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810815301444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Каукин Бекайдар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900701351380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Кемалов Рақымжан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870907302037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Кокашев Максат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870307302253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Коразбеков Естай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790902302548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850301300349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Қансұлтан Жәнібек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711013300933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Қоблашев Еркебұлан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710601300987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 Талғат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810121300394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Қожахметов Кенжебек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900530350733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Қорықбасов Жолдас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720113301756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Бекболат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010120551285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Бекет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980707351526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Қыпшықбаев Есет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620106300977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Лекеров Ахметжан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590215301454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Мәтенов Жұмалы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470422300477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Мұханбеталин Рәт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810629300158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Манашев Нұрбол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870830302455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Матенов Сандибек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510509301567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Мәтірзин Абибулла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710922300536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Муканбеталин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861210302396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 Жансерік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600501304864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Мұқамбетжанов Мейрамбек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631012302114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Мұханбеди Серкебай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940709351202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Жұмажан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710708300344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Назарбай Аманкельди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641107301025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Алтынбай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761018301786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Наурызов Жамак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Наурызов Ахатай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 Жарқынбай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011027550833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Нұрмұқанов Ақберген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720423402230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Нұртигенова Миркүл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570316300606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Омарханов Әбдіхат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761012300580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 Темірбай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Пірімжанов Ақан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750101309820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Рақыманов Мағауия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520710300946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Сағынай Сағыныш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800317302255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Нұртуған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930926351459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Айбар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 Нұржан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811130300534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Дастан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900909301890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830924300204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Сәрсенов Әмірхан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681214301430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Сисенбин Сағынадин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410308405730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Сыдықова Бәтима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Тілеубаев Ағыбай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641102301583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Түлкібаев Қуаныш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670313302472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Түлкібай Меңдіғали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660220301704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Төрәлин Әбілхайыр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601203300804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Төребеков Кенжебай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570118301017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Тұрмағанбетов Сәндібай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821210300818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800318301926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Берік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510916301074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Тілесов Алпысбай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840703303020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820807300197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800510302581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Төлеубаев Даурен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650507301247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Тұрмағанбетов Жұмабай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730723302059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 Рахымжан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680708302025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Шүренбаев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820122300460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Шектібаев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490726401240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Шонанова Жанкүміс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870916301771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021121551636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820409351613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Жомарт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711229401328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Сағынадинова Нұргүл Бүркітбайқызы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850910302129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Умирзаков Болат Сабанбаевич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700101306659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Құлжұмыров Жүкен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Құрақбаев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660204401515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Қалқаева Айғаным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731106300764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Әділханов Жеткерген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631003300743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Үкібас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640822300587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Әлімбай Егізбай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670927300840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Жылқыбай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761111401286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Қожахмет Гұлнар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740203301184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Қожахмет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Еркінбай ТІлеужан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Өтебасов Суйеужан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501015401579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Қымызбаев Зинегүл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580408300750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Ақбота Оразалы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570910301895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Ақсақов Жанұзақ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480416300525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Аймағамбетов Жаңаберген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741123302616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Аймағанбетов Нұрсұлтан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691212300919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Аликулов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790923300040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СерикбайМухатаевич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701011300782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Алкен Серік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670127301136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 Ғабит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781003302928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Алонғаров Ғалмыхан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390707401225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Аманжұлова Зияда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661022301126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Аманбай Темір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760720301921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Асылбек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670505301061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Асабаев Ғалымжан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Асабаев Едігер Әмитұлы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650118300819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Асабаев Ораз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630130300810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Бақбергенов Асқар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750227300733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Байгелдин Жанболат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Байгелдин Мұратбай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601207300608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Байгелдин Төлеген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520512300844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Байназаров Жолмырза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700929301520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Байшагиров Асылбек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791014403439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Бақбергенова Гүлназ Сембайқызы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770922330207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Балмағанбетов Торым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570801301674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Батенов Құланбай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Бахтияров Нұрболат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440515401550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Бахтиярова Назимаш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790516403712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Бахтиярова Райгүл Таласқызы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991105351381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Нұрым Нұрболатұлы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600420302114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Бегалы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760921301716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580626400861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Бекжанова Ғалия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650205301889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Бекжанова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731027300973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Бертілеу Айбек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750823301761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Бертілеуов Кенжемұрат Сағынтайұлы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350101309222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Боздақов Қойшекен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650915300920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Боздақов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811017301697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Бормабаев Жәнібек Шарзадаұлы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670313300862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Бошымов Хамит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640606300592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Дабылов Сембай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730402301203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Данабай Серік Құдайбергенұлы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560423301599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Дауітов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630223302357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Даулетов Роман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580123300632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Досберген Қуанышбай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670405300773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Досберген Ертай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620130300640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Досберген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860606302059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Досбулдаев Жаңабай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440003701097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Досов Елдос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581103402331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Амандық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911012301899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Токтар Айдарбекович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Елеусізов Талғат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690701301813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Елеусізов Жәнібек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360505302838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 Ғарсыбек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800201401827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Еңсепбаева Жұматай Қызанқызы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800509304047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Епубаев Женис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580901402051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 Жанбибі Таңатқызы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681015300768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Есеналиев Мысайбай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811225300164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Есенқазақов Жалғас Төретайұлы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710102301893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Ешмағанбетов Жаңабай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021222551299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Әкімгереев Сәндібек Задигерейұлы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590622300845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Жұмағұлов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600806401246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Жұмашева Қаламқас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760331301203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 Бақтыбай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Жахан Мұханбеталы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560226301479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Жақанов Абдуали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Жақсұғұл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600807301168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Жадырасынов Қасқырбай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581103301614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Жадырасынов Өтебәли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750227300545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Жадырасынов Қалабай Тарғынұлы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570317300764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Жайлаубай Нұран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020519550966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Жақанов АлданазарӘбдуалиұлы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671118300598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Жақсығұлов Самат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740612302215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Жаманғараев Сайлаубай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740310301740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Жаманкұлов Алдажар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950910451580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Жанарыстанова Гүлсезім Жанболатқызы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750804301946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Ерғазы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730107300935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Ербол Әбикеұлы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561107301206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Жандарбеков Әбдір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831010300713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Жандарбеков Нұрбек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411220300936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Жарас Алтынбай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740225300979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Жетеген Еркін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950617350414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Жолшаров Тұрар Ғабитұлы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000308551160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Жұмалин Нұрлыбек Дүйсенғалиұлы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950718350265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Жұмашов Ибрагим Нұрланұлы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010816551401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Бекет Нұрлыбекұлы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790526300805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Исайлов Берик Жумамуратович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661110301233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Ізтаев Сатмағамбет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700825300993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Кәрібай Амангелді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760825300994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Кәрібай Елдос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Айболат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730217401284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Кеншінбаев Жанар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480220301647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Кинбаев Арыстан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660310303323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Кулетов Данияр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590415300979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Құламанов 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700530301908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Құрманиязов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950713351583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Қымызбаев Райымбек Сартайұлы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601226300651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 Кузенбай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930412400288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Маралова Перизат Күзенбайқызы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Өтеген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630911300737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 Мәбарак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Меңдібаев Қанжарбай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710908300847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Меңдібаев Балтабай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480205301754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Мекебаев Тәңірберген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590515301346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Мұхан Жансұлтан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961219351077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Мұханбетияров Ерсұлтан Мұханбетиярұлы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780201302199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Нәрегеев Жәнібек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710505301140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 Жанболат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721127400991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Назгүл Тілегенқызы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781101530235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Каират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730114300314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Оңбай Ардақ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Омарқұлов Қурманбай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810828302265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Оралбаев Дастан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Оралбай Аманғали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 Қазым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010408650134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Даниэлла Жолдымұратқызы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600320302933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Оразбай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620516350378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Рысбаев Мұхтар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640504301635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Сәрсенбаев Абзал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951028351502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 Аслан Абзалұлы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591227301115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Садықов Сарыбай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940101303297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Жаңажан Сүйеужанұлы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790922302266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Сайымов Нұртуган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630814301232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Сайымов Әбдіраш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370917300695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Сайымов Ұлтан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730108300722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Сайымов Берік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730310301233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Сайымов Сәндібек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990426450846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Сапарғалиева Алтынқұс Саматқызы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570108301171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 Қасқырбай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Сексенбай Жолдас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750301302305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Серғазин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581111301370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Серғазин Нағым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721017401218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Улжан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790601304082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Тіржанов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790731300895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Тұрымов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710116302769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Максат Есжанович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931105301045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Тарғынов Жанатай Қасқырбайұлы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750609300046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Тиржанов Бакитжан Нагашибаевич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881114451025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Тиржанова Алмагул Тугелбаевна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830626302092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Тілепбергенов Бегалы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490228301424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Тілеумағанбетов Қуаныш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741011301807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Тлеуімбетов Талғат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681025301146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Уркинбай Есеналы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700505402718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Шалғынбай Жанаргүл Амангелдіқызы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610317301683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Шатаев Нұрбай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700512301266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Ысқақов Жолдыбай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421014300610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Қазыбаев Мырзабек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560710300550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Қамбар Тілепберген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600601301199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Ұбнияз Қойлыбай Сағынайұлы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681024301666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Қалмырза МыҢжасарұлы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600612301070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Cүйеуов Жақсыберген Мәжитұлы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Аймырза Мынжасарулы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680303300582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Ермұрат Бахытұлы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700103300721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Алмағанбет Болат Қойшыбайұлы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790513301773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 Нұрбол Қойшыбайұлы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890612350818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Нуркен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970620350800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 Қалабай Серікұлы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690109301627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Анешов Сержан Орынбасарұлы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Анешоа Сайран Тыныштыққызы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580203301149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Ермекбай Ахетұлы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500906300723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Бөлебай Тынышбай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580819301015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Кенжеғұл Исағалиұлы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590828300508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 Жанабай Аяғанұлы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450109400448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Бекмағанбетова Күлпаш Жанатайқызы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970921350877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Нұрдаулет Мақсатұлы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010112550149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Ақниет Мақсатұлы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990609351337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Бағдаулет Дәуренұлы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010404551570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Бекарыс Дәуренұлы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780902401673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Бултекова Гулшат Сагындыковна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500509400721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Қазима Шаукілқызы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730612300643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Қойшыбек Құлсымақұлы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550325300675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 Мұханбетәли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500918300868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Еденов Әбдіжәлел Құлсымақұлы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660511300583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 Мұратбек Қалдыбайұлы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560804301533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Есенқұлов Садық Ұзақбайұлы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700215300640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Әбдіғали Нағи Сағыналиұлы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Әлиев ДүйсенбекЖұмағалиұлы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600101318047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Әлин Қыдыралы Жақсыбайұлы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661219301434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Жанияров Рамазан Сағидуллаұлы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631210300570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Талғат Жайлыбайұлы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490210300923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 Маманбай Жайлыбайулы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320121300450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Жумабай Жансугирулы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581126301907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Рамазан Жайлыбайұлы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760331302519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Жолдымурат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951111351266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Жұмабаев Бекнұр Нұрқашұлы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 Мұрат Амангелдіұлы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920412301357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 Рауан Мирамұлы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860101401983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Купенова Жансая Рахибовна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690225301083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Қалиев Орналы Ілиясұлы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731215301577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Қалпақов Баймұрат Олжайұлы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540729301390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Қаратаев Жаңбырбай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700519300751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Қарпық Бауыржан Иманқұлұлы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720120302039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Қосқұлақов Өтебай Өтегенұлы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490101416081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Құдайбергенова Балдырған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731220401668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Қыстаубаева Тойдық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760414301208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Мұқыш Төрехан Барлықұлы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541112301428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Мейірханов Алшынбай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Муханбетказин Алдаберген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Мұқанбетжанов Мейрамбек Үбашұлы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970511350620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Мұратов МахамбетАбайұлы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670518300133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 Еркин Ирзагазиевич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900205351304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 Айбек Амандыкович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721101301149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Нұрмағанбетов Әлжан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730501302963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Жәнібек Қалдыбайұлы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 Бердібек Ақпанұлы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531014401251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Рысмағанбетова Айнагүл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790505402536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Рысмаганбетова Айнур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560205402588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Садықова Жасан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550717300616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Салықбай Төреғали Үмбетжанұлы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870701301099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Салықбаев Арон Турегалиевич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870809300701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Мухтар Жумабекович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641106301604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Сариманов Мирамбек Жазитұлы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370625300465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Мырзалы Балтасұлы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980301351380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 Мереке Махсатұлы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840815303008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Тұрлыбек Ұзақбайұлы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840421302248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Тагибергенов Жақсылық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560706300747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Таңсықбай Сембі Жұмабекұлы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841010302266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Нурболат Азимжанович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770226300701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Төлеген Бөлегенұлы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 Алибек Тлеужанулы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500922300919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Төлешов Әкімжан Тілеужанұлы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760523302463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Тұрмағанбетов Мұхидолла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621101303520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Убниязов Койшыбай Сагинаевич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870128302240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Уралбаев Боранбай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950617351620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Үбайтжан Раис Қуандықұлы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700825300993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Кәрібай Амангелді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520114300622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Сидақ Жайнақ Сидақұлы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761009301582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Сиыршин Бірлікбай Алпысбайұлы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590912302005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Құлнизов Сенбай Бисеналиұлы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590508301704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Рысбай Ілиясұлы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700818302002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Қалуов Талғат Тыныштықбайұлы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650613301510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  Серик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560116300726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 Түлкібай Айназарұлы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840127302081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Айназаров Еркебұлан Жанағұлұлы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920217301317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Айшаганов Азамат Сагидуллаевич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881217401227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Алматова Айжан Кайрбергеновна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360313301291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 Сағынай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680912300721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Сәндібай Жадырасынұлы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470806300956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Аяғанов Темірбек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930926400470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Бактыбаева Айсулу Мейрхановна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820316300465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Бахрадинов Қайсар Әлиұлы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40530550761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Бекмырза Сәкен  Медетұлы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560715302138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Биханов Тілеужан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621006301736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Дүзімов Смағұл Мәжитұлы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570620300781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Доштияров Бекбулат Кунакбайулы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501217301114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  Сайлау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810417300899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Елембаев Сандыбек   Байкенович   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680131301176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 Бөлекбай Ағымедоллаұлы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680131301176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 Бөлекбай Ағымедоллаұлы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630927301584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Елеукенов Мұхидулла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750207302374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Ермағамбет Ғазиз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910216302516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Қали Байзақұлы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960920351690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Естөре Ақтан Досанұлы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880811301643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Ещжанов Серик Отарбаевич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791121303266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Нұрлан Нағашыбайұлы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690612301097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құрманғазы Қуандықұлы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20101551456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Жақасов Орынбасар Шырақбайұлы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800302301344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Жанағұлов Жарасқан Жанағұлұлы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651205300646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Шатөмір Оразбайұлы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670119402078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Жанасова Бақтылы   Мәжитқызы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641202300472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Жарқыналы Нұрлыбек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670310301824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ЖиеналинЖангазы Жарқынбайұлы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910517301356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Жумағалиев Қайрат Болатбекұлы 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690317302223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Кеншембай Намазбаевич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771113302647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Ерлан Сабырұлы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831220301476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Көбекбаев Әлибек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620301302399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Күсебай Рамазанбай Күсебайұлы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660502300685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Әбдіғали Нағашыбайұлы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820304300380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Кеңес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571019300767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Серікбай Нағашыбайұлы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691218350452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Серікқали Баймағанбетұлы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620727301317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Кеуекбаев Орынтай Жұмаханұлы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740828300622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Кубекбай Алтынбек Аймурзаулы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980803350906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Қаналы Мереке Кенжеғұлұлы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911217400663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Қожаниязова Самал Еркінбайқызы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600109301710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Әділгерей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590622401344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Маманова Тәпи Зиноллақызы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700304400603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Мендигарина Алима Естурекызы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800223302521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Мирхан Сайлаубек Асқарұлы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690912300802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Хамзе Мухиатұлы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730702301869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Мұхамедияров Алмат Кәрібайұлы  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961117351151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Ақниет Қайырғалиұлы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800914301232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Мырзағары Дәуірбай 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890925351403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Мырзагарин Бактыбай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740408301058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Мырзабек Қазыбекұлы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710306302147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Нүрпейсов Талғат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771210402076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Нағашыбаева Бахытгул Тұрарқызы          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630930301679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 Табынбай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571120300944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Амантай Расұлы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650331350506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Жолхат Сахманұлы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671205401317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Маржангуль Джомартовна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750328301077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Нұрғабылов Нұрлыбек Төлеуұлы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820609300894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Нұрғабылов Бердібек Төлеуұлы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780730302744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Оразбай Бауыржан Жаханұлы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Ормантаев Бақберген Ормантайұлы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750101310081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Нұрланшы Рысқлұлы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600412300888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Нұрғалым Муашұлы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610216400830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Сағынаева Зауреш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590729301697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Салекин Жағыпар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780106302638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Сейтмағанбетов Мұрат Абядиұлы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880721351383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Куаныш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520830301128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Шарухия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810404301995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Жанбырбай Шарухияұлы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750903302625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Задигерей Шарухейұлы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841225400205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Смағұлова Гүлнұр Ертайқызы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520202402386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Мәрияш 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620420400950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  Гүлжанат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770131302107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Төлеков Әуелбай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780223303018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Томак Аскербек Максатулы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10124550818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Төлеубаев Парасат  Серікбайұлы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721125402174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Төремұратова Зәмзагүл Тоймағамбетқызы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871119401738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Уксикбаева Алтынай Талгатовна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671116300587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Шакировов Мейрамбек Умирсерикулы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610320302494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Нағымедулла Айшкенұлы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810208302373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Ырғызбаев Ерлан Ырғызбайұлы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Құлмурзин Жолмырза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731230300808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Қантөрин Бақтыбай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730101315732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Әділгереев Үсен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770429301023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Ұзақбаев Қайсар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560909301878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Қитаманов Серікбай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591205301958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Өмірбаев Бақытжан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721102301322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Өмірбаев Жоламан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561020301075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Өмірбаев Рысқали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690121301068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Қожагелдин Мейрамбай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790528301190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Қосанов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541214301185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Қоянбаев Нұрғали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710705302542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Абашев Берік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711117300611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Абдигалиев Кадирбай Мырзабергенович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861101402746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Индира Шалкарбаевна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801007303082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Болат Хусайнович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690915303119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Адетов 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760106301369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Айтов Ерболат Данағұлұлы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821113300870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 Асет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680831300464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 Бақытжан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911009301684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Бауыржан Боранбайұлы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640807300515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 Мырзабай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570817400769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 Раш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801201300151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 Руслан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680622401323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Алдиярова Фая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640919300554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Тоқсанбай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011111550740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Амангелдин Дархан Ізгілікұлы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600130401919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Аралбаева Ұлданай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671024401928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Арзықұлова Бибіжамал Шамқанқызы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621220301402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Арипов Төлеу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470115400820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Артығалиева Ағила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600813401555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Маржан Тарғынқызы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570317301338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Алдаберген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341115400515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Аяпова Қаншайым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710120302017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Баймағанбетов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740525301690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Байтілеуов Киізбай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Беркалин Орынбасар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710301301736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Әділ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710911401045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Бодан Сәуле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Даулин Төреғали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Алтынбек Қамбанбекұлы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590922400552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Жанша Мадрейқызы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681219301735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Есіркегенов Жанғабыл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810331401063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Ешмаганбетова Женисгуль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760420302037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Жаңбырбай Әлібекұлы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601218350466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Жұбаназаров Бүркіт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490415401794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Жүгініс Райза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 Ақмұрат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530120302257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Жақсылықов Отарбай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790601302610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 Берик Дүйсенгалиұлы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800402300548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Аккали Елеусизулы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781026302031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Бакытқали Жамигуллаевич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811224300268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Жанхаметов Жанғали Елеусізұлы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720714301159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Жарқын Жұмабай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Жиналин Бердіғазы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931114301659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Нұрқұйса Мырзагелдіұлы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890608302729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 Бектай Сатбаевич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651001302009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Балабек Әділбекұлы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690627301851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Зарипов Дүйсенбек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800521302412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Зарипов Кәрібай Әділбекұлы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730311301556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Зарипов Мұратбек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570604300487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Иманғазин Тұрғанбай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760813401150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Жанжігітова Г.Қ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710510300506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Касетов Сәндібек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910603301333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Алтынбек Тикенбаевич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700610301040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Батырхан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690618301098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Князбаев Игілік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791006300692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Князбаев Самат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761012400527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Князбаева Бақыт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641015401227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Князбаева Зібира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500805400890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Көптілеу Кенжетай Төлегенқызы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811223400249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Кушекова Жанагул Жұбатқанқызы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750627301756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Қантөрин Әмір Жолдыбайұлы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740318401891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Қожагелдина Жанат Хұсайынқызы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750226400546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Құлмұрзина Күміс Аманғалиқызы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700320302012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 Аманғали Ноғайбайұлы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930729351110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Лескен Мақсат Жылқаманұлы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720225300777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Мұқанов Алтынбек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681115302570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Еламан Улыкпанович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741107300701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Малаев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711219450163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Муберекова Кыдыркуль Тлектесовна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650830301213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Нұрғожин Дүйсенбай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Наменов Ербол Кайруллаевич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781215302702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Ниязалин Ербол Амантайұлы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600729301423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Ноғайқұлов Сматулла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Нұрымберов Аманғали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600102305843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 Құдайберген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740824300559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Өмірбаев Еламан Рзатайұлы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781031303106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Асылхан Рзатайұлы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701205301864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Өтеуов Мырзабай Қылышбайұлы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670913401660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Рзабаева Болған Ермекбайқызы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481120300698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Рақым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820423302067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570508300752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Сатаев Іскендір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810102302852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Сисенбин Жандос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630316300613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Сисенов Жаксылык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890212400499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СуюмаганбетоваЖанна Бисенбиевна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450318300399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Төлегенов Қуат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691002300634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Төрежан Ғабиден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800712300078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Төрежанов Болатбек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671216400973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Төреханов Нәби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760804300513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Түржанов Жеткерген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870502301285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Таженов Қуаныш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640801301663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Тайлақов Алдоңғар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800426302248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Аманғали Дүйсекенұлы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631120301341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Елеген Дүйсекешұды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910316350311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Таурбаев Амандық 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871119301672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Таурбаев Сагындык 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590328301924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Тойманов Жылқыбай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010615551240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Төлеуов Бағдат Төлеуұлы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710414400184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Туралина Рая Утегеновна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850313301274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Умербаев Серик Дуйсекенович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650101310407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Ыбыраев Мұратбай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670212300229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 Байғабыл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490303402159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Жібек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711209301015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 Жанболат Дуйсенулы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820221300290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 Әділет Қайырбайұлы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661209301589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Ораз Отарбайулы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611106401734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Калиева Айша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670928301408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Умбеталин М?хтар Әлжанұлы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660320301064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Алтынбек Ақхалықұлы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710513301312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Адай Отарбайұлы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581017300699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Аккеев Жумабек Султанулы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580930300828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Аймаков Аманғали Аймакұлы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770425400482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Ақзада Жаңабайқызы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821018300229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Айтуғанов Мырзабек Жиенейұлы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790509401193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Айтуганова Женисгул Женеевна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691114301302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Әлузак Тілемісулы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510608401214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Алтынбек Әбубәкірұлы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611215301949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Жанузак Тілемісұлы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910405401551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Аманжулова МолдирДауренбековна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Еркін Жақсылықұлы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770412300861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Куралбек Оралбайулы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760829401366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Арзымбетова Ақиқат Төртқарақызы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691014300516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Бакитжан Айбат Курманалыулы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930718835121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Ерназар Боранбайұлы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681020300913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Дуйіс Серік Набиулы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680302301456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Серікбай Әйтекешулы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561214400761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Ақпатша Әмірғалиқызы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560803401174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Есалина Жұмабике Атпұшқызы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Есмаганбет Серик Тулеубайулы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931218301466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Әбдіғалиев Еркебұлан Жұмабекұлы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Шингис Турмаганбетович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950704351396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Жандуллин Қайдауыл Дәуренұлы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630620400662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Жубандикова Санимкул Конысбайкызы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650508400270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Жукатаева Нурсулу Жаксылыковна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590616300179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Жумамуратов Утеген Анарбекович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570915301387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Избасаров Боранбай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740601300714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Еркебулан Орынбасарулы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790620303444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 Ерболат Сайлаубайұлы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570514301545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Ізбасаров Боранбай Ізбасарұлы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820612301026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Ізмағанбетов Сайлаубек Реймұлы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700514301772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 Батырхан Өтешұлы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730610302084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Ізтілеуов Несіпхан Өтешұлы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730921300198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Калдыбаев Маркулан Отарович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481225300470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Алданай Нурпиісулы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760620302163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Жұмағали Үсенғазыұлы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810821300499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Төреғали Танатханұлы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Танаткан Муханбетказыулы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750404300953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Қожабаев Балтабек Нұрсылтанұлы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910702302334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Қуанышев Әділет Сәндібайұлы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661205301418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Қуанышкерей Сырым Сайынұлы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771225402236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Қуанышова Гүлжахан Тәжібайқызы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051114551633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Құрманай Қанат Аманбайұлы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520701300267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Манасов Бисенкул Манасович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681025400927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Меңдібаева Айымгүл Зиноллақызы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740708300677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Мухамбеткерим Дуйсенбек Айтжанулы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701211401151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Мырзалин Қаракөз Қадырбердіқызы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650509302345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Аяп Нурғазулы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530101311470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Нуриманов Нурлыбек Нуриманулы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730629301604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Ұзақбай Ысқақұлы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630601303305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Наурызалин Нурмуканбет Абишулы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001001551154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Ермахан Нұркенұлы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851030301090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Оразов ТалгатБердаулетович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690206300261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Едиге Оспанович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611212300805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Өтепбергенов Болат Отарбайұлы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590823301390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Палуаниязов Боранқұл Садықұлы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440722300284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Піралин Жәрдемберген Ізтілеуұлы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Піралин Мұрат Жәрдембергенұлы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831011301806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Рақиманов Серімбет Төртқараұлы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520119401446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Рахманова Жамиға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920828302062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Сәрсенбин Ердәулет Жетпісбайұлы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Сагиталы Батыркан Казыбайулы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540301300890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Сагиталы Омархан Сагиталыулы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590310400815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Сагиталы Рахила Сагиталықызы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580510401422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Сапарова Қанзира Абдрахманқызы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Бақытжан Үкімбайұлы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941164003105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 Галымжан Икласулы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600924300603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Әкімжан Жасұланұлы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930123301338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Дулат Жалғасбайұлы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410302300601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Тілеген Базарбай қуанышұлы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630114301158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Төремұрат Хусеиін Төремұратұлы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600806300979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Тагыбергенов Конысбай Тыныштыкович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Тажибай Жолдас Жаксылыкулы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Болатбек Қуанышұлы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690526301763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 Бирлик Мухамбедиулы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Көтібарұлы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550821300394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Умбеталин Сейл Ержанович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660707301840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Асқар Сейдуллаұлы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401213300272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Мұрат Шамшадинулы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561201301376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Әбілов Жеңіс Тіленбайұлы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591121300923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Алдаберген Мұсаұлы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Жетпісбай Қондыбайұлы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610427402804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Қуандықова Төлеу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801116300121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Қуатов Нұрболат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770514300876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Нурлыбек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560716300642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Айтуғанов Қалден Айтуғанұлы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520104300717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Актурсынов Талас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860808302651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Акшукиров Елдос Бауыржанович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650719300539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Аметов Еркінбай Сағитжанұлы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Бүркітбай Қалдығара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731207400968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Баймурзина ТатигульКадиржановна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700708301023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 Жасұлан Жолмурзаұлы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680520300592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Байнияз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Башанов Қонысбай Бәдиұлы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550625300537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Кенжалы Бекбергенұлы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781224302276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 Жексенбай Жолжанұлы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630807300672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 Исенбай Жолжанұлы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931202300609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 Мирас Исенбайұлы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810502302292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Тлеужан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680401301711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Бишекен Қалдығали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670826301532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Біржанов Қуанхан Айталыұлы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Буркитбай Калдыгара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781110399080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Гонебаев Айтмұрат Изекеевич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Дүйсембі Жанғали Зейнегабдинулы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690415300652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 Аманкелді Аденұлы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591216300791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Данабеков Нағыметолла Әденұлы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680108302013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Еденов Ақылбек Дәріғазы 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790906300395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Еденов Нурбек Сагынгазиевич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780829300167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Елубаев Рамазан Серикович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510401401833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Салиха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800506303479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Ерханаев Мейрамбай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560510400906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Әбрейм Раушан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520517400540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Жұма Оралхан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661018300859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Жұмағазин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770920301990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Елубай Сермағанбетұлы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680705300657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Жұмабайа Намазбай Аймағанбетұлы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860621402909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Жаксугулова Эльвира Бауыржановна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760407300010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 Бекжан Ауесович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900122302474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Жумагазин Темирлан Конысбаевич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590222402774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Бибіхан Әділханқызы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520920302016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Жұмағазин Жетпісбай Әуесұлы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780518300166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Закарин Мурат Танжарыкович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790407301707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Зекенов Қалбек Темиргалиулы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540301300930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 Құлмырза Кемалұлы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800202300670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Кемалов Берик Баймырзаулы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610901304276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Кереков Жұмабай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810410302420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Қайыров Тұрсынбек Сәкенұлы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750322402188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Қалиева Ғалия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841217400112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Қаналина Гүлбану Нұрланқызы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Қуандықов Нурбол Аймұрзаұлы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840712301767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Қуатов Батырбек Баймырзаұлы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610228300979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Құлбергенов Арыстанғали Қоянбайұлы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580720301170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Мұңайтбасов Темірхан Элқараұлы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581127302356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Мұқашов Асан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Мұканбедияр Жұмат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690201300768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Матей Амангелді Убайдуллвұлы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800316300789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Матжан Нұрсаят Бақытжанұлы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601003300639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Машақов Алдоңғар Боранбайұлы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740510301301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Мәжікенов Зеренбай Әбутжанұлы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760708300501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Мукашов Жанбырбай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621016301314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Мухамедияров Габит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650420300553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Муханбедьяр Мажит Мырзалыұлы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780707303158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Нұрпейісов Асылбек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850629302607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Берік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770415302943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Нұрмұханов Байболат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770922301307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Жанболат Тулепбайулы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371106302809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Тілепбай Оразайұлы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820924302040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Прмаганбет Жасұлан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710319300449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Реймов Сарсенбай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970423351055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Сағынай Құлтасбек 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360815301002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Сейлхан Хайрулла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930116301578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Сейталы Асқар Жылқыбайұлы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910406400846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Смағұлова Жазира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690208301873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Сулеименов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690703401810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Тілеубаев Кенжеғұл Айдаралыұлы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430315401640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Таңатарова Бибіт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Талмақов Султанби Талмақұлы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871114301556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Талмаков Исатай Султанбиевич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651206401943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Таспағанбетова Салтанат Аманшақызы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410215300798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Ташқараев Нұртуған Айдарәліұлы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540527301352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Торғаев Жесебай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751223300962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Төлешов Есет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671108301849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Утемуратов Амангелди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561205302148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Шүйіншалин Зинулла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510901401019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Шуақбай Задагүл Нұржігітқызы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770319302159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Шүиншалин Қалдыбай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830511300407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710313300684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 Есенғали Кенжеғалиұлы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680729401365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Құланбаева Айгүл Қащауқызы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 Балапан Бұхарбайұлы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730511301395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Болатқали Балғабекұлы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730511301395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Қалниязов Бақытқали Балғабекұлы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620117301043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Қалниязов Тәжіғали Балғабекұлы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600918301341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 Аманбай Жұмабайұлы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Әбіниязов Жұмабек Сағындықұлы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610729301485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Қопашев Мырзағазы Төлеуқазыұлы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600726302366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 Қазбек Дәуренбекұлы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600726302366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 Қазыбек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650501302420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 Данабек Дәуренбекұлы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730417302510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Өтетілеу Оралбай Мұхамбетсадықұлы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660901302685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Өтетілеуов Боранбай Ахметұлы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730417302510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Өтетілеуов Оралбай Мухамбетсадықұлы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 Нұрымжан Елеумағанбетұлы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 Нұрымжан Елеумағанбетұлы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620319300539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Абжапар Бауыржан Мамбетжанұлы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641204300400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Абжапаров Бибитжан Мамбетжанович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461117400179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Абжапарова Роза Жумагалиевна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520215302102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Аймаганбет Данабек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520215302102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Аймаганбетов Данабек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580912301888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Айтбеков Евгений Балғазыұлы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910901300921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Айтбеков Жасұлан Лұқпанұлы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720814302011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Айтбеков Серік Балғазыұлы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840605301824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Медет Жармедетұлы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740914300111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Акенжанов Ерболат Койшыкараевич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610824300833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Акенжанов Талгат 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880618351630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Акимбергенов Зейнулла Қалдыбаевич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781130300536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Алданов Жұмасейіт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710410300196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Алдасугуров Руслан Туктибаевич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761109301853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Ғабит Күзембайұлы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561009300493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Сайлау Жұмамұратұлы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970228350463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Андиев Әділбек Елтайұлы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730825302162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Армяшев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780731302260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Оразбай Сағындықұлы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870124301627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Серикбай Сагиндикович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570920402507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Гүлжан Әбілханқызы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621115300929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Баешов Алтынбек Енсепұлы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770821301724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Жарылқасын Сейтқазыұлы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680915300163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Балмуратов Рыскали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Мақсат Нажмадинулы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810122300776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Басыбаев Асхат Сәлпенұлы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680410301077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 Ғалымжан Данағұлұлы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600522302055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Бекмурзин Рахметқали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720804301069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Бектешов Жанғали Мулдагалиевич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720804301069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Бектешов Жангали Мулдагалиевич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830913300958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Бектешов Руслан Молдағаалиұлы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631202302672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Бақытжан Калиович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700422302295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 Жұмабек Қашауұлы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780128301767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Айбек Қашаубайұлы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760127302242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Мереке Қашауұлы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571104300957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Бақтыберген Мырзалыұлы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910601301431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Нурбек Тайрович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710601402642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Денасилова Клара Әбукызы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700924300278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Ерханай Кулмурзинович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400117300723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Есенғалиев Айман Есенғалиұлы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731002300769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Есіркепов Ержан Кеңесұлы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610826301155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Жұбаназар Мұхтаркали Әбілайұлы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661201301604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Жұбаназаров Сәрсенғали Абылайұлы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520510300645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Нұрым Мұхтарұлы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881007301050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ЖалгасбаевАслан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910705301080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Бактияр Бисенович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Жалгасбаев Бауыржан Рахметуллаевич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900605351537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Руслан Нагмедуллаевич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690126302053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Асылбек Бақытбергенұлы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970802350879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Жанин Шынтас Алтынбекұлы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570108300232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Жантурин Жумагали Нуримович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630215302214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Жиенбаев Сарсенгали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631106300208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Жубаназаров Бакыткали Аблаевич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571210301783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Жубанышев Байтиби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900916351072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Ансар Маратвич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731024301231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Жумашов Куаныш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Жұбаназар Айтқали Кәрімұлы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690703300482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Жылгелдин Жұмабек Өмірбайұлы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670915301675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Абат Әділбекұлы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720422301895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Зарипов Әскербек Сұлтанұлы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800113300091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 Урынбасарович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690906301570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Талғат Есқазыұлы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651023301536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Асылхан Ғазизұлы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570111300655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 Жұмағали Бағиұлы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621121300971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 Серік Бағиұлы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570111300655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Ізтлеуов Жумағали Бағиұлы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920402300730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Каласов Бигали Бахытжанұлы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790305300090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Кандиев Сабит Жеткергенович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920725301527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Сериккали Серкебайулы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Кемал Жолдыбай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Кемалов Жолдыбай Сулейменұлы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870524302144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Кенесов Канат Бакыткалиевич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810807302439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Кенжебаев Сағитжан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770802301344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Көптілеуов Нұрбек Жарасқанұлы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831208301153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Көшеков Азамат Жұбатқанұлы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871223301658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Тимур Кенжегалиевич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901029450824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 Марал Куантаевна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720331301048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Күзембаев Мақсат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950222351534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Қабидулла Оразалы Жанболатұлы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670513301669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Қарабасов Абдулла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760601301518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 Аманжол Амантайұлы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970308351248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Қойшықараев Асланбек Асылбекұлы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850126300547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Қосанов РахымжанБақытұлы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620910302499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Марат Сағитұлы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961021351020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Нұрсұлтан Елдарұлы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730102300581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Мамбетжан БауыржанОрынбасарұлы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660523302175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Нурхат Мурзаханулы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Мамбеткулов Сенқали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710226400579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Мамбетқұлова Жұмагүл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650811300201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Максат Бисенович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590215301711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Толағай Төлегенулы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780125302929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Мендеев Есенғали Амантайұлы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910421301037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Мәмбетқұлов Досым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581012302291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Хамза Сагитович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601201401154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Сабия Убайтқызы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700921301329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Мурат Елдар Мамайұлы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670524301590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Мұратов Қайрат Дүйсенбайұлы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830413301978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Ернур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711205300769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Наурызбав Болатбай Шүйеншалыұлы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550703300194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Қуандық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550703300194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Қуандық Шуиншалиевич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820828300588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Асхат Нұрғалиұлы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520328300160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Нуртай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580725301069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Нұрғали Төлеуұлы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910216301627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Нускабаев Бекболат Дуйсеналиевич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820624301715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Нұртазин Ғалым Мұхамбетрахимұлы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700418301136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Талғат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820101306514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Отепов Шындаулет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711111300351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Өтеп Шынболат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760924301485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 Асланбек Өтегенұлы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750615300188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Рышбанов Серик Артыкалиевич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Сағынаев Темірхан Орынбасарұлы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770309302471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Сагиджанов Нургалым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950822350786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Сағынбай Серікжан Болатбайұлы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820406302609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Нурлыбек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640516301472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Жақсымұрат Баймұханұлы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560224300419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Сандыгул Куаныш Ахметулы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611130300919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Сариманов Сүлеймен Жамилұлы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681220301047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Темір Мырзағалиұлы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741113301138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Тимурғали Мұрзағалиұлы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520902300021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Аккали 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790722301303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Нурбол Акқазиевич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780917301094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Сердалиев Манат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Сәндіғұл Айаныш Ахметұлы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640315400291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Дамеш Жаниевна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711004300964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Мақсат Сайлауұлы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730302301021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Төкеш Еркебай Көмісбайұлы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880403301328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 Батырбек Габитович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Ақылбек Таңатарұлы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Ақылбек Таңатарұлы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360825300881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Темірбаев Ыбырай Каукенович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861108302094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Ринат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701128301757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Тоғанов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701128301757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Тоғанов Ерлан Амангалиұлы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680611301119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Тоғанов Нұрлан Аманғалиұлы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570606401551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Төребекова Улболсын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621227300640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Уақбаев Дүкенбай Әлиұлы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Убайтжанов Ерқасым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980123351155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Уразгалиев Аян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660724300578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Болат Құдайбергенұлы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690226301712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Бауыржан Тагбергенович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710711302426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Усенов Ердаулет Байқожаұлы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461005300123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Кудайберген Замадинович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461005300123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Кудайберген Зинадинович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890223351536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 Жасулан Боранбаевич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650830302221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Храмов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660201301611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Шүренбаев Мақсат Үмбетжанұлы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660201301611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Шүренбаев Мақсат Үмбетжанұлы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741101301965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Шаңкөзов Лескен Ысқақұлы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700101304880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Ұзақбай Ізбасарұлы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Өтеуов Марат Қармысұлы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910819301566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Ажимадинов Айбол Абдикеревич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Нурбакыт Танжарбаевич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660423300908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 Жақсылық Райұлы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640321300424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Жасулан Райулы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581218301530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Алмағанбетов Сағи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880401351402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Алмадинов Елдос Жандосович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670516301666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Қасым Есмаханұлы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451205300763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Арыстанғалиев Серікжан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620204302054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Асауов Оразбек Сағынайұлы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840217302136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Ахметкереев Мекен Ғазизұлы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811022300150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Мирас Жадырасынұлы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730509301255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Байғазин Женіс Бақытжанұлы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781201300135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Байбараков Жасулан Жауынбаевич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761008301656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Байбараков Шукир Жуанбаевич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641022400933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Марал Төлеуқұлқызы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640907300747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Еркінғали Садуағасұлы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910722302567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Сайран Әбдіғалиұлы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660505400880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Баймағанбетова Күләйм Жұмабекқызы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920619302320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 Нұржан Ганиұлы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901008350952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Асылхан Елюбаевич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900715351119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Санжар Тоқсанбайұлы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620504300831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Батуалин Мұрат Жайбергенұлы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641107301709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Бертілеуов Асылбек Қортынбекұлы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640803300761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Бесбай Сырым Асанұлы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570215301460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Бисенбай Серікқали Қабенұлы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780610302172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Бірмағанбет Жансерік Амантайұлы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830810301014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Бөлекбаев Қайыржан Шалқарбайұлы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580508300328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Бримбетов Алпысбай Аманжолұлы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651008300665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Бухарбай Абдуалиұлы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730324300777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Кенжебай Жалғасбайұлы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591213300379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Дуисмаганбетов Мурат Нурадинович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620724401367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Еламанов Жолдасбай Әбуталыұлы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490508300705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Елмағанбет Ізбасар Сейтмағанбетұлы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890601350611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Елубайулы Ықылас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480920301246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Бақытжан Сағындықұлы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540315301092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Кенжеғұл Мұхамбетқалиұлы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720421300623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Есеналы Асқар Сайлаубайұлы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920502300427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Әбдібай Әлішер Әбдібайұлы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601025300966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Әбдіраймов Бақытжан Қуанышбайұлы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980906450823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Әділшінова Гүлбақыт Нұрлыбайқызы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760111301485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 Рашит Қабақбайұлы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630102302616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Құнантай Жұмағалиұлы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630521301369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Жалғасов Сағи Дарханұлы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680116301811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Жалмағанбетов Сақтапберген Әбіғалиұлы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Елдосбай Қалыпбайулы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650102303618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Жолдин Болатбай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800706300997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Жолмағамбет Сағыныш Жасинұлы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540422401070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МәликаШалғынбайқызы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660422301336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Ильич Жұматайұлы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880107300876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Айдос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660115301298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Ізбай Серғазы Қонақбайұлы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670624401104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Ізтілеуова Сара Бүркітайқызы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600811301092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Калдин Өтепберген Жетпісбайұлы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710730401160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Бахыт Жантугановна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530918300368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 Жеткерген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740429301430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Көзбаев Дінмұханбет Сәтбекұлы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770617301051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Көптілеуов Нұрлан Махамбетжанұлы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Көшекбаев Жұмабек Каныбекович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490310400715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Кубентаева Салима Иманаловна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890601350919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Кулмуратов Касым Изгиликович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910329350520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Ержан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920320400345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Курмашова Гульсезім Сертаевна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970906451027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Қазиева Ақнұр Жадігерқызы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980725350912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Қазмұрат Жансерік Қазмұратұлы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640424301422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 Бозғұл Қоянбайұлы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670224301153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Қараноғаев Асқар Жолдыбайұлы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850624302937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Қожбанов Нұрдаулет Сағидуллаевич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990223350132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Қуанар Нұрлыхан Сәкенұлы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641226300460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Жүгініс Аймырзаұлы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580204400946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Құдабаева Ақтайша Жасағанбергенқызы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760215301553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Құрманалин Мұратбек Жолмырзаұлы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610515301035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Бөкентай Жақсылықұлы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Муханбетсапа Суйеуович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470802300743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Оразғали Жантөреұлы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661024300694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Маумет Мұрат Алданазарұлы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Мауметов Қуандық Алданазарұлы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530208400413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Зейнеп Қуанышовна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621020300477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Аскар Мырзагалиевич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481229400311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Алма Буршакбаевна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760130301052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Наурызалин Бақтияр Қартбайұлы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700609300463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Нашанов Сатбай Ляпаевич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640214302101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Нашанов Сәнімкелді Сағындықұлы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Ноғайқулов Абидулла Айбадуллаұлы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Нурумбетова Майра Бактыбергеновна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520712300366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Ожрай Сагингали Сулейменулы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490712401352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Ожыраева Несібелі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761117301897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 Қайрат Құлмұханбетұлы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631104300425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Галимжан Сарсенгалиулы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830720301114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Мажит Есмағанбетұлы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850805300944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Әлиби Жанкелдіұлы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741021300774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Салыкбаев Габит Кенжегалиулы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530205300123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Самаев Сауда Сеилханович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740814300613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Серик Шакизадаулы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490104300789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 Шахзада Тулебайулы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012345678910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Сейтмағанбетов Асылхан Сагинаевич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460805300308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Адилхан Сексенбаевич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390101413135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Сексенбай Төлебике Сексенбайқызы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691029300974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Серімбетов Нұрман Мәрдіұлы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940804350588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Сәпуадинов Бағлан Сарсенбайұлы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710101310788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851207400764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Тансыкбаева Гайша Дуйсенбаевна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811017300262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Тансықбаев Ғазиз Төремұратұлы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710309400361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Таскынбаева Рая Кудайбергенова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621211300673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Тілеумағанбет Батақ Мырзахметұлы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561020301411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Төлемісов Алданазар Жаназарұлы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490101308926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Төпеш Қыдырбай Ынтабайұлы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800423301243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Төпеш Нұрлан Шүйінішбайұлы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780704300147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Адилхан Сырлыбаевич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891118350699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Едил Канатбаевич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870322301514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Медет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740310300415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Нурболат Загипарович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680316300791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Туралин Нагметулла Аманиязулы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640308301570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Мереке Елеусізұлы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500818300438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 Марал 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750803301198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Тұрмағанбет Асқар Құттыбайұлы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510315403119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Тұрмағанбетова Зәуреш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680509302896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Тыныштықов Жеңісбай Сағынайұлы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760708400627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Самал Бахытжановна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541105400458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Утарова Тойдык Кулекеновна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870809351419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Мажит Бибиталиевич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810618303063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Шопанов Женис Жеткергенович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370208300244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Шуданов Жетес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640429300625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Шүрмен Ертілес Смағзанұлы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530311300299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Байдулда Умбетиярулы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510610300845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 Жандылда Үмбетиярұлы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660220302227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Құлмағанбетов Данабек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841202301241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Құлтасов Мұхтар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661112300973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 Серікбай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620101309597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 Қыстаубай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591005300338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Ғаббасов Мұханбетқали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781114301309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Ақжол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660415301000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Жұмабай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570117300192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Жайлаубай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660301400485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610827300737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Қанатов Оспан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511025300491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Қараев Бақберген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481210301219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Әкімкереев Керей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731205300257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532684125345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Қоңыров Рашид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570302300574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Қозыбақов Қайырбай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511219300149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Қозыбақов Нұрлыбай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610629300265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Қойназаров Жидебай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551120300415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Қосманбетов Бекнияз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750202301884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Үргенішбаев Жайықбай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610602301127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Емберген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560425300501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Орақ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650410301260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Абдікаликов 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Куанышбек Макеевич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800315300079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Ақылбек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691112302139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Абдыхаликов Аманкос Адилхамитович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481024300349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Азберген Абуулы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761008301854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Аймағанбетов Бисенбай Сагинбаевич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820218300988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Аймағанбетов Нұржан Біржанұлы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850308300754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Аймағанбетов Сержан Сарсенбай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490521300459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Аймаков Төребек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980807351827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Аймашов Мақсат Болысбайұлы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840308302799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Акботаев Кумек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790509300072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 Женисбек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731102300465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Иният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910921301500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Нурсайн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631213300755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Аликулов Сырлыбай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380103300641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Қойшыбай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520622300525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Оразай Сабыркулулы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880804302257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Еркебулан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870223304491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Алмағанбетов БауыржанҚанатжанович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670829401426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Алтынзер Айтбайқызы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730705301885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Аманиязов Асылхан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830207300484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Аманқосов Арман Жолдасбайұлы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650425300631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 Муханбеткали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900601351446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Аргынбай Газиз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650503300138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 Мирамжан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690416300658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Ардак Жалгасович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710522300670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Талгат Насрадинулы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951213351835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660130400248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Гулзада Кенесбаевана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771201302477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Аязбай Ғалымжан Аманжолұлы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640201400874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Байкужина Алма Нажмадиновна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851221300070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Бақтыгереев Ибрагим Жетписбаевич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590117301769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Балкенов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Балмағанбетов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750802301320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Басығареев Аманғос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750209302355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Бердешов Нұржан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500101302406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Бисенбаев Абдулгаф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720601300730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 Жангали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500205300396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Дауітов Жұмахан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701223300626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Дауленбаев Сағынғали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571216301796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Даулетияров Бақытжан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670919300514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Даулетов Жетпісбай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Даулетов Абидулла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680527300213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Даулетов Берік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560123300542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Даулетов Ниедулла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580619300568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Нұртуған Шөкенұлы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680211300562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Даулыбаев Алдаберген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760227300438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Жасұлан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551104400642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Досанова Айнагул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810507302212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Батырұлан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671120302047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Амандық Қонысбайұлы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990901350138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 Қайрат Жұмағалиұлы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380308302890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Енсепов Жаналы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470521300188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Айболсын Ералиевич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610120300604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Жайболсын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740218300227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Ералиев Серік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850916400568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Жулдуз Кенхановна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750703301729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Ермұханов Нұрлан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611101302461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Ермағанбет Алыбай Әленұлы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650122300454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Еспагамбетов Жугунис Калмуханбетович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940619351471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Еспаганбетов Нұрымжан Мырзағазыұлы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871205301114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Берік Жолшыракович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860424451480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Ешмағанбетова Назерке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930326302101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Әділқанит Нұркен Нұрманұлы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 Бегимбет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781030300215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Жұбаназаров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611216300212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Жұбатов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780608303625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Бегалы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620122300260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 Қуанышбай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661210300863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Журманов Өтебай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640905300875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Журманов Өтеген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811113300333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Қуаныш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830811301901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Жалғасов Айдос Тілеубайұлы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700202300173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Канат Тлеубаевич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820216301707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Серикжан Женисович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601207302317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Жаманкулов Шашубай Баймаганбетович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920322401215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Жаманқұлова Жаңылсын Шашубайқызы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560407300197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Жанұзақов Қаршыға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640124302688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Жанұзаков Жетпісбай Ерузақұлы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570402300191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Желдиров Баубек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Желдиров Муса Абуулы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Желдиров Якуб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Желдіров Смағұл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781006301460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Жолаев Алмаз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500801300376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Мергали Есенгалиевич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880523300898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Жолмағанбетов Ерлан Жолмағанбетұлы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790207302024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Жубаназаров Талгат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890101306458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Нурболат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750809300816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Жұбаназаров Жасұлан Арышұлы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840117301821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Жұбатов Нұрым Жайлаубайұлы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820423301960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Жұмабаев Бердібек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701215300870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 Пәтуәлі Өтеғұлұлы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970807351588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 Ераслан Жолмұратұлы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921201301629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 Жұмағұл Жұмабекұлы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830213400502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Зайрова Гулжазира Шамырадинқызы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Зайыров Шамырадин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621127300726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Зайыров Шамырхан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710124300756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Ильиясов Турар Мажитович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500322300203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Дуйсенби Оразбаевич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720109300449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Жанаберген Сагимбайулы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811104300493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Іскендіров Куанышбек Шалбайұлы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701124300291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Көлжанов Құланбай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760109303004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Алтынбай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870604300608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Калдыбаев Нурлыхан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890410351413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Калдыбаев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890703351545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Жулдызбек Акылбекович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470209300161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Абшүкір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770131301941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Мұратбек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790324301548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Нурлыбек Абшукирович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880522300624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Азамат Куттымуратович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731030400202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Кенжебаева Айзада Акниязвона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930807300497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Кеңесбаев Нұрасқан Толыбайұлы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670223302522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 Галимжан Мухидоллаевич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570628300247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Жасұлан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650910300616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Кыдырбек Амандуллаулы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801111300608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Керімбай Жәнібек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620101304794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Кожамуратов Мекебай Сенбайулы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790101307198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Кожамуратов Нурлан Жалгасбаевич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791127300096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Козыбаков Гапу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560117301733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Койназаров Аманбай Бахрадинулы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590201301051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Космамбетов Кузеналы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471107300348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Кошабаев Айдулла Кошабаевич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820814302161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Мирас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721218300731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Нурым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Нұрлан Бакитжанулы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991219351101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 Ахметжан Бердіғазыұлы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841017302264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Сағыныш Қуанғалиұлы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010325551264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 Рахат 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821216300800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Қайырбай Дулат Қайырбайұлы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Қожабаев 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991101351269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 Бекнұр Бекалыұлы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800416302194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Құдайберген Бақыткерей Орынбасарұлы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771225301599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Жанбай Орынбасарұлы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740216301373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 Қуанышбай Нұрмұханбетұлы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Құлтасов Аманкелді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680103302006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Насіпжан Жуматулы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641027300835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Мүслімов Жанат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Зинедин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610407301622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Мұханбетов Рахметулла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621228300110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780422301727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Самат Мухамбетнабижанович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Мамбетрзаев Бекет Абдилазизович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691010301989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Мамбетрзаев Танатар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760811300711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Манасбаев Болатбек Аманкелдіұлы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700719300315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Масакбаев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Масакбаев Мендіғали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910824301563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Масакбаев Аділбек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770220300917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Нурмухан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610610300846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Олжамурат Скендирович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Медетәлиев Айбат Табынбайұлы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Мнашев Муратбай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831114302765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Мурадов Айнурлан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850417301292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Муханбеткери Медет Койшыбайулы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510202302279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Муханбеткеримов Койшыбай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910219301584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Мырзалин Адилжан Еркинбаевич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 Умбетияр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850410300828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Наванов Артур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840101302624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Нағымбаев Дарын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620101301879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Нагымбаев Турлан Сандыбаевич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650411300643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 Мирхан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Нарымбетов 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520524301253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Кендебай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740606301145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Айдархан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480311300702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Наурызбай Алтынбек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910127301792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Олжас Зинуллаевич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350410410401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Мадеми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821206300935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Жараскан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700908402342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Нуржанова Мағзат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850703300672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Канат Жарылкасынович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520712300564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Утемурат Бигазиевич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631007300626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Кабылжан Конгратбайулы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550829300090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Курманкул Раманкулович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770720301933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Бектемір Бердешұлы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500605300142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Ыкылас Асанулы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540815302445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Еламан Орынбасарулы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710202300938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Абай Амитулы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661115301151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Манат Әмитұлы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990815351426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Өсербай Жанарыс Серғалиұлы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610105401508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Пудалова Балдырган Калешовна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710305400538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Садуакасова Шынар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620306301196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Каратай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750301300864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Жараскан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Тагытай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680524300287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 Батырбек Нагимович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700310300369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Сарсенкулов Аділбек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520127300910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Есболат Ерказыулы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830731300285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Асқарбек Есболатұлы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851006300100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Сердалиев Манарбек Кибатуллаевич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740109302568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 Сарсен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831119300161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Сламбаев Айдын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561125300375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Сыргабеков Акан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Сыргабеков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910312301578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Улан Набиевич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770127301335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Ғалымжан Имамадинұлы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500501300028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Сырлыбаев Имамадин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800101305443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Сырлыбай Нұржан Набижанұлы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380322300820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Сагынгазы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630101305853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Тилепов Жеткерген Закірулы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510713300479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Тилеубай Аруын Фазылулы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590630400250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Танірбергенов Сакибай Тауенович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Тахманов Аблахат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801018300236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Тайпанов Амандос Кеулімжаевич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650923300499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Тайпанов Сексенбай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641019301433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Актан Таласбайулы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660125300264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Айтбай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660101303654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620505300361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Закрадин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550601300368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Рамазадин Таласбаевич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860213301526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Танирбергенов Амангос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Сакыбай Тауенович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720711300580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Тасымов Берікбай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630708300238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Булекбай Кужагулович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920315301322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Таукаев Рүстем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950704351287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Асхат Темірханұлы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731206300778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Тлегенов Бахытжан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Тлеубергенов Саттар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571020301166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Тлеужанов Ермекбай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700322300611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Тойбазаров Асқар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880108302223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Тойбазаров Бекболат Рамадулаевич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720403300605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Токсабаев Сабит Егизбайулы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540805300276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Тортаев Тулепберген Караменович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521113400418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Торыбаева ТенгегулТ Торыбайқызы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891202351108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Данабек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860106302605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Жасулан Жалгасбаевич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 Баубек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711006301795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Тұрмантаев Берік Мұнарбайұлы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910809400103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Уалиева Бахыткуль Мырзакановна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501223300387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Сарсенбай Муханбетзарияевич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Марат Утеулиевич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720314400281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Унгарова Ботакуз Утеулиевна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720618300694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Уразымбетов Кайрат Ыкласулы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640802399041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Уразымбетов Курбангази Ережепович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650529300378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Уразымбетов Полат Асанулы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720127300576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Ургенішбаев Сакен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610101305770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Мамай Салыулы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581218300601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Сагитжан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850904301603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Утенов Алмас Жамаладиноич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Жанат Абилулы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730526400701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Үргенішбаева Күнімкүл Жарасқанқызы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650705302445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Шабаков Самай Калешович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650928301197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Шабаров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750224301903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Шаншаров Канатбек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631020302564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Шаншаров Игілік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510105300374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Куатжан Сахуадинович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800601300163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Шаханов Асылбек Куатжанович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920808300440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Шөкенов Нұрсұлтан Нұрпейсұлы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870924302076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Шукирлаев Токтарбай 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591104300712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Шуренбаев Ауез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931004401508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Шынтөреева Гүлфариза Шамырханқызы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491010300780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Ыкыласов Бакберген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800921300778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Ыкыласов Серік Нағашыбайұлы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820110301196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Әмірхан Сағымбайұлы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860116301651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 Жаркынбек Жетесович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511123300444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Қайыров Тілеунияз Аймұқанұлы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830930302332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Әбенов Ерлан Аманжылұлы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670718301397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Қожабергенов Бекбол Аманкелдіұлы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651107302184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Қыстаубаев Мейрамғали Мырзағалиұлы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651107302184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Қыстаубаев Мирамғали Мрзағалиұлы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540603400650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 Даража Торемуратқызы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811001300872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Айтуаров Нұрсұлтан Аманқосұлы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891005350832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Дулат Базарканович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980820350760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Амангалиев Дидар Жангалиулы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830924400270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Гүлжан Маратқызы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571031300297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Жангосты Абдибаевич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860614301361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Еркебулан Жуматович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580315401908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Бақтыбаева Сәуле Жолшарақызы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501220301626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Батыралин Елеусіз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530925300396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Нурбай Байманович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871210351237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Роман Советкалиевич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460115300189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Бисембин Жаксылык Наурызалиевич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Бисембин Нурлан Смайлханулы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710403401231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Бисенбі Назгүл Назарқызы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600405400462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Бурханова Гайша Койшибаевна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700102301455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Мейірхан Бірмұханұлы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720807302380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Дабылов Амирхан Брмуханович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750221300790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Дабылов Асылхан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580409400475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Дабылова Бағдагүл Карасаевна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640512300303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Куантай Саменович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810401302491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Демисинов Серик Жұмажанұлы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751009400539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Демесинова Нургуль Мукатаевна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691017401537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Досанова Гүлнәр Орашқызы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410406300835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Еркешов Мейрхан Әбілмажанұлы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830709301491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Еркінов Кәдіржан Еркінұлы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810516302506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Есбосинов Сандибек Койшыбаевич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740808400825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Әбдіраман Анар Базарбайқызы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660104301505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 Базархан Досекешұлы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Жақапов Сансызбай Сағынайұлы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841127301581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 Жанболат Сансызбевич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470902301048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Жантурин Тәңірберген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921127301975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 Ұлан Ерікұлы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700717301627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Бауыржан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680419400926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Зәріпова Зейнегүл Балғалиқызы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790806300381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Измаганбетов Галымжан Койшибаевич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720302301026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Жаксыберген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650203300226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Увайхан Сапуадинович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820727301180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Болат Тапенович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700326300594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Мырзағали Тәпенұлы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620228300990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Исмайыл Бақытқали Тәпенұлы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890924451008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Ишангалиева Айгуль Канатбаевна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521008400863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Көлбаева Рахия Думанқызы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891224350378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Кайров Даурен Жубаниязович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701121400955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Калкабаева Сулу Жолдаскызы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640308400787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Кантурина Багдагул Жолдыбаевна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581107401583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Кенесбаева Ақзада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740425300311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Амирхан Кошетерович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Меирхан Абдибаевич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721122400508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Куланда Абдибаевна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471201301288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Көлбаев Жақсылық Мадиярұлы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881206302714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Жанибек Алтынбекович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560103301767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Нурлымурат Есенович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730319301718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Қазақов Қайырбек Тасмырзаұлы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630624401147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Қазымбетова Гүлжан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910913302347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Нұрберген Досмырзаұлы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780521301804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Құлбай Бағдат Жақсылықұлы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610622301710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Құрманалин Иса Дүйсалыұлы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711105300180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Маканбетов Куанышбай Нагимович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780301302436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Қанатбай Ахметұлы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810507401476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Мамбеталина Гұлнұр Төлеуғалиқызы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980464019936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730320300488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Махамбеталин Қайрат Абдимуратович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590115303090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Бекболат Абдуллаұлы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561004301276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Қази Абдуллаұлы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530311300803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Нағмет Әбдраман Әнетұлы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Насрадинов Жараскан Койшибаевич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920208300548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Берекет Еркебуланович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550123400445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Бакитжан Аргиновна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Дуйсенгали Алимжанулы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781005302007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Нагашыбай Конысбайулы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Нысанкулов Турегали Нысанкулович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610430301747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Мейрам Әбдірахманұлы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670122302414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Амандық Әбдірейімұлы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740615301647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Амандық Әбдірейімұлы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520925401204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Сауырбай Айымкүл Мұхатайқызы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720611301082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Сейітжанов Ерболат Нұрмұханбетұлы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590122300778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Сисенбин Амангелди Казыулы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Сисенбин Болдос Казыулы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670710301591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Сисенбин Есентүгел Срашұлы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270202300328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Сисенбі Ыбраим Сисенбіұлы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630219401155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 Назгүл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650902300751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Төрежан Тағыберген Құдайбергенұлы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801002301792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Тілеужанов Алтынбек Құдасбайұлы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531125401671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Тілеужанова Сапура Талмұрзақызы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881122300404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Толеумаганбетов Жасулан Зейнетович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781116301548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Айдос Саймақанбетұлы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850706300798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Турганбаев Куантхан Жутатканович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870511301968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Нурболат Ермекбаевич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930706401680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Умбетбаева Амангуль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730625300595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Умбетов Бердимурат Дуйсенулы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930601300912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Халықов Елдос Қонысұлы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940510350371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Олжас Ғалымжанұлы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420201300406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Шамшатов Жаксылык Шамшатович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580606300340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 Зейнулла Турсынович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650423300639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Құламан Айтбай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660719301003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Қалу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631221300590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Ондасын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780124301975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Қасымов Аралбай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660106301030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Қашанбай Төретай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730129301100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Әбденов Алмас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711122300629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 Қолғанат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750208300620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Әжімұратов Бектіғали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631212130168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Қожанов Ерғали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630421301068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Қошмағамбет Сәнімгерей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691231400473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Өтегенова Шарбану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691221300571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Қыстаубай Құрманғазы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700616301757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Айжарықов Мирасбек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660711300735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Айымбет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830831302146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Айымбетов Галымжан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620718300558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Айымбетов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870509301636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Женисбек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780116302672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Казбек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690129301656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Артығалиев Жылқыбай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770126301944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Ауашов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590428300197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Ауашов Жанбурши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571129300190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Ауашов Шиникул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781106300189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Ауезханов Сәуелхан Рахатович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670222300025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Рахметулла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740619301631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Ахметов Шынтемір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720924300876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Аяуов Тілектес Карбозұлы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660422300318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Бұхарбаев Болатбек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730116300270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Урналы Иргизбаевич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20328651148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Байгабылова Аружан Ардаккызы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600404301075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Баймұратов Құлынтай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580401304091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Баймұратов Қабақбай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691220301633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Баймұратов Марат Бақиұлы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790110302843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Баймұратов Айбек Ұзақбайұлы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701129300823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Барбосынов Оразбай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550316300834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Барбосынов Шалғынбай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631108300764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Барбосынов Шабанбай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480818301281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Башеев Нағмет 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891201351142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Бекчурин Жасулан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730706301890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Бессулов Тұрғанбек Аблаевич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461125300740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Бохан Бақытжан Боханұлы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670509300372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Булеков Женис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760803301536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Байқожа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791005302336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Бұхарбаев Биғалым Мыңбайұлы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770901301729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Бұхарбаев Бикожа Рыскалиулы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760413300588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Бұхарбай Байқоңыр Рысқалиұлы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711130300583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Дүйсенбай Сейілхан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700828300920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Дәрібаев Жангелді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680219301019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Дәрібай Амангелді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830623300199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Дәрібай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650912300191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Амангос Унашаевич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841215302022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Елеусіз Қоныс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690630300852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 Ақберген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800801300247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730410301871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Есалиев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660723302033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Есбергенов Оразай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651011300651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Есекеев Әліпбай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860305301986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Есекеев Кенжегали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631223300511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Есекей Шаудірбай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800815301988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Есмағамбетов Болат Боқанұлы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711220400539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Әбілова Даржангул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781230301568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Әлімбай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711205300868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Әлімбай Молдабай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520510402093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Әмишаева Бибайша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690530300787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Жамеков Кенжес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740228301021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 Шаштыбай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640210401663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Жәшібаев Төремұрат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650308302075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Жайлаубаев Теміржан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530510301556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Жайлығұл Аманкелді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690826300984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Жалбағаев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800213303387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Жалбагаев Жайберген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761101302520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Жалгасбаев Нурлыбек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720613400950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Жаманғарина Күлән Тұрарқызы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640817300574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Жанқожа Қолғанат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720523300925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Жангелдин Орақ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730209302014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Жарилгасов Кулнияз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861215301424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Жашибаев Медет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400601302760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Жекеев Рзагазы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510330300645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Жолдасбаев Кенехан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840719302288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Жолдасбаев Дидархан Шанжарханулы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440215300793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Жургабаев Султамурат Испалаевич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781031300598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Серикқали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600324300832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 Құттыбай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540324300172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Нагиметулла Ибраевич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640715302889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Ибрашев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791219300313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Ибрашов Ақылбек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760120302670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Избасханов Кенжебек Кошниязович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600208301222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Балсүйеу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811117300137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Нүркелді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420201301573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Индібаев Мамай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730615302226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Ізмағамбетов Байбол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690120301954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Ізмағамбетов Абай Байғабақұлы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830613302273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Індібаев Айбек Мамайұлы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700223303350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Коптілеуов Сағындық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391126300423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Кошербай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640129300232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Казыгулов Борандык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841106300955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Калабаев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420104300805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Карибаев Кулимбет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920125300517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Сайран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650401301687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Кенесбай Мырзаберген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561001301715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Кенесбаев Куанышбай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660908301417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Мұса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520515301581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Кенжебай Балғабай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761012301122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Нұрлан Қалжанұлы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730421300724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Куламанов Нурлан Жандилдаевич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730807402170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Кулмурзина Айгүл Әмірқызы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890928351777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Қалжанов Асқар Мирамбекұлы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20201500277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Қаржаубайұлы Нұрбақыт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710901301906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Қилыбаев Берік Сабанбайұлы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631215401892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Қожанова Даража Тілеужанқызы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770930302110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Қуандықов Жұмабек Бұхарбайұлы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680316300731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Құрманияз Нұрлан Құлекешұлы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780927403160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Құрманиязова Шалқаргүл Құлекешқызы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770901301739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Қысырауынов Серік Орысбайұлы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640327300833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Мұхан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510806300296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Көбеген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481203300333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Мамбетов Мешітбай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620816301406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Мамбетрзаев Елтай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651010301397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Мейірхан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800221300405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840106300358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Оңғар Көбегенұлы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610201302115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Жанабай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620923301025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Махмутов Палуан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761021301072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Медетов Серік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581031300912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Молжігітов Бұхарбай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831023302314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Музбаев Каражан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860131302314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 Қуаныш Сәбитұлы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641115301079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Нұғыман Қойлыбай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571008301140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Наванов Қарсақбай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600904300822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Наванов Каскирбай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41107551336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Нағашыбаев Анарбек Қазбекұлы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711125301059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Нажімов Агатулла Мурадинұлы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640605300844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Нажымов Сакен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830804301263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Накипов Нагашыбай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831120302361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Даурен Туремуратович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570227301496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Төремұрат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300308407427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Наурызбаева Сұлушаш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651208300962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Болат Оршанұлы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290408300224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 Орынбасар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560411300971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Қуанышбай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830903302286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Нурболат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400517301131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Қази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540830303758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Аккайыр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840331302407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Еркебұлан Аққайырұлы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480307300186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Малик Орманович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730226401302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Орынбаева Ләззат Қарасайқызы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681029300863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Орынбай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540710301456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 Издеген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850806400517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Сандуғаш Издегеновна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881018351265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Рысов Актан Елеусизович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660421301172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Сүйеу Құрманғазы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570903301391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Сұлтамұратов Демеубай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670119301192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Самбет Дүйсенбай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460210300571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Сүндетбаев Сайлау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530301302499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Сәнтеев Әділбай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550713300575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 Мерген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600920301213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Сақтап Данбай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700927301301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Садықов Асылхан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571123302154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Саймағанбетов Спандияр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491002300777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Самбет Серікбай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770715300076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Самбетов Сатбай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671110300900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 Жұмабек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530104300838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 Жанаберген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850808301959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Нургиса Булекович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791223301849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Сейсенов Амандық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721020400167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Сейтмагамбетова Рита Умирзаковна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790808300858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Арман Амангосович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760319301119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Толебай Қуандық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720319301459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Төребаев Қасқырбай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620304301228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Торебай Аманжол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740110302018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Табынбеков Жалғас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700310301258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Тілегенов Боранқұл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850517301382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Тлеумбетов Берик Мырзалиевич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631105301746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Төреахметов Сапарғали Аманғосұлы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710721300484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Канат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870708302382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Нурлыбек Нуртайболатович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870802302610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Бауыржан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710122301189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Тыныбеков Дауіржан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711119301412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Тыныбеков Даулетжан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660116301641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Тыныбеков Сейілжан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950411350701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 Руслан Асылханұлы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380505300358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 Мұхамбетияр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661031300642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Утешов Буранбай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900225351244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Мақсат Сағитұлы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710904301764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Шалғынбаев Сансызбай Амангелдіұлы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710215301154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Шотанбаев Әбілтай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590224301562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Шотанбаев Шакизада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690105300974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Шохан Айтуған Нуртуғанулы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660621400841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Шудабай Самат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401117400594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Ыбрайым Палау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601001301656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Елубай Ыскакұлы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500225300345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Ыскаков Ыбрайым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880611401395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Эбилова Гулдерай Искендеровна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156438100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156442100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Шалкарскому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полукустарничковые-солянковым типом. Продолжительность выпаса составляет 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Айшуакском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Айшуакского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Бершугирском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Бершугирского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Бозойского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 Котибарулы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Е.Котибарулы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Жанаконыского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Кауылжырского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Кишикумском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Монкебийского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Тогызского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Шалкарского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Шетыргизского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 Котибарулы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 Котибарулы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 Котибарулы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Тогузском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Е.Котибарулына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9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Е.Котибарулына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Айшуакском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10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Бершугирском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Е.Котибарулына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Жанаконыском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Кауылжырском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Монкебийском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Тогузском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Шалкарском 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Шетыргизском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