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a07f" w14:textId="58ca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Шалкарского районного бюджета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2025 года № 551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6131123,1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- 4948071,0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- 138784,0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- 1042530,1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- 6023079,6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-66641,0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- 75291,0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- 174684,5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-174684,5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517808,0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334473,5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17.06.2026 </w:t>
      </w:r>
      <w:r>
        <w:rPr>
          <w:rFonts w:ascii="Times New Roman"/>
          <w:b w:val="false"/>
          <w:i w:val="false"/>
          <w:color w:val="00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лицами, в том числе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закрепленнного за государственными учреждениями,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приватизации жилищ государственного жилищного фонда.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бюджетные изъятия областному бюджету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1 080 540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1 929 473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2 538 453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районном бюджете на 2026 год поступление целевого текущего трансферта из бюджета Есет Котибарулы сельского округа в объеме 805467,0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решением Шалкарского районного маслихата Актюбинской области 17.06.2026 </w:t>
      </w:r>
      <w:r>
        <w:rPr>
          <w:rFonts w:ascii="Times New Roman"/>
          <w:b w:val="false"/>
          <w:i w:val="false"/>
          <w:color w:val="00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из бюджета Бершугирского сельского округа бюджетные изъятия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60 447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60 069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65 054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в районном бюджете на 2026 год объемы текущих целевых трансфертов бюджетам города районного значения и сельских округов в сумме 645747,6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Шалкарского районного маслихата Актюбинской области от 17.06.2026 </w:t>
      </w:r>
      <w:r>
        <w:rPr>
          <w:rFonts w:ascii="Times New Roman"/>
          <w:b w:val="false"/>
          <w:i w:val="false"/>
          <w:color w:val="00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2026 год поступление кредита из республиканского бюджетана на реализацию мер социальной поддержки молодых специалистов.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2026 год следующие текущие целевые трансферты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сетей газоснабжения сел Бершугир, Алабас, Сарысай,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Шалкарского районного маслихата Актюбинской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2026 год поступление целевого трансферта на развитие на завершение реконструкции сетей водоснабжения села Кауылжыр Шалкарского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2026 год в сумме 128100,0 тысяч тенге.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районного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нраселенных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2026 год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Шалкарского районного маслихата Актюбинской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