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ff568" w14:textId="b2ff5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30 декабря 2025 года № 384 "Об утверждении бюджета Кауылжырского сельского округа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12 ноября 2025 года № 529.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Шалкарский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30 декабря 2025 года № 384 "Об утверждении бюджета Кауылжырского сельского округа на 2025-2027 годы"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 изложить в новой редакции, текст на казахском языке не меняется: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91, </w:t>
      </w:r>
      <w:r>
        <w:rPr>
          <w:rFonts w:ascii="Times New Roman"/>
          <w:b w:val="false"/>
          <w:i w:val="false"/>
          <w:color w:val="000000"/>
          <w:sz w:val="28"/>
        </w:rPr>
        <w:t>статьями 94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Шалкарский районный маслихат РЕШИЛ:";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Кауылжырского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61284,0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8600,0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171,0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52513,0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62154,1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-870,1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870,1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870,1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Предусмотреть в бюджете сельского округа на 2025 год поступление текущего целевого трансферта из районного бюджета в сумме 52450,0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текущего целевого трансферта определяется на основании решения акима сельского округа.";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2025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Шалкарского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2025 года № 529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Шалкарского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384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Кауылжырского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61284,0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52513,0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52513,0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(городов областного значения) бюджетов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52513,0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62154,1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57793,0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57793,0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57793,0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57793,0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4359,5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4359,5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4359,5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пунектов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III.Дефицит (профицит)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-870,1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Финансирование дефицита бюджета (использование профицита)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