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56cb2" w14:textId="e056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30 декабря 2024 года № 387 "Об утверждении бюджета Шалкарского сельского округа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9 сентября 2025 года № 511.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Шалкарский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30 декабря 2024 года № 387 "Об утверждении бюджета Шалкарского сельского округа на 2025-2027 годы"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Шалкарского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57837,1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- 6266,8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- 51465,7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- 58251,3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-414,2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414,2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414,2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2025 год поступление текущего целевого трансферта из районного бюджета в сумме 51402,7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Шалкарского сельского округа.";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45477,4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9164,0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