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bb6a" w14:textId="0eeb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378 "Об утверждении бюджета Актогайского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9 сентября 2025 года № 503.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378 "Об утверждении бюджета Актогайского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52095,0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5620,8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46400,7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52524,8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429,8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Актогайского сельского округа на 2025 год поступление текущего целевого трансферта из районного бюджета в сумме 46337,7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Актогайского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