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bdae" w14:textId="9f7b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377 "Об утверждении бюджета Айшуакского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9 сентября 2025 года № 502.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377 "Об утверждении бюджета Айшуакского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Айшуакского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74231,2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- 16585,3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- 57411,9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- 74663,1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-431,9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431,9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целевые текущие трансферты из районного бюджета в сумме 57348,9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Айшуакского сельского округа.”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основных капиталов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