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a361f" w14:textId="c9a36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30 декабря 2024 год № 380 "Об утверждении бюджета Бозойского сельского округа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18 июля 2025 года № 475.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Шалкарский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30 декабря 2024 года № 380 "Об утверждении бюджета Бозойского сельского округа на 2025-2027 годы"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пунтом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91, </w:t>
      </w:r>
      <w:r>
        <w:rPr>
          <w:rFonts w:ascii="Times New Roman"/>
          <w:b w:val="false"/>
          <w:i w:val="false"/>
          <w:color w:val="000000"/>
          <w:sz w:val="28"/>
        </w:rPr>
        <w:t>статьями 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Шалкарский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Бозойского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58292,0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55923,0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1969,0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- 66323,5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-8031,5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8031,5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долга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8031,5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2025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18 июля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Бозойского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58292,0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55923,0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66323,5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55651,7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55651,7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55651,7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52596,7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ближайщей организации здравоохранения,оказывающей врачебную поиощь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10631,8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 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9609,8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9609,8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-8031,5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8031,5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8031,5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8031,5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8031,5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