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e2b92" w14:textId="f1e2b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30 декабря 2024 года № 376 "Об утверждении Шалкарского городского бюджета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18 июля 2025 года № 472.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Шалкарский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30 декабря 2024 года № 376 "Об утверждении Шалкарского районного бюджета на 2025-2027 годы"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пунтом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91, </w:t>
      </w:r>
      <w:r>
        <w:rPr>
          <w:rFonts w:ascii="Times New Roman"/>
          <w:b w:val="false"/>
          <w:i w:val="false"/>
          <w:color w:val="000000"/>
          <w:sz w:val="28"/>
        </w:rPr>
        <w:t>статьями 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Шалкарский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Шалкар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1327620,1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255647,2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2762,3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20405,1 тысяч тенге; поступления трансфертов – 1048805,5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1421135,0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-93514,9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93514,9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93514,9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"4-1. Учесть в бюджете города Шалкар на 2025 год поступление текущего целевого трансферта из областного бюджета на капитальный ремонт автомобильных дорог улиц города в сумме 135002,0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города Шалкар на 2025 год поступление текущего целевого трансферта из районного бюджета в сумме 913649,5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города.";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18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Шалкарский городской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1327620,1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255647,2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104447,2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96768,8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20405,1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20405,1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6361,1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1048805,5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1048805,5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1048805,5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1421135,0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401253,3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401253,3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401253,3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152718,7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248534,6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203014,9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203014,9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203014,9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136169,9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816866,6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816866,6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816866,6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69729,2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в городах районного значения, поселках, селах,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747137,4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(полностью неиспользованных)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III.Дефицит (профицит) бюджет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-93514,9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93514,9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93514,9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93514,9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93514,9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