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75a0" w14:textId="7b97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Шалкарского района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4 марта 2025 года № 416.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9946), 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социальную поддержку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за исключением административных государственных служащих корпуса "Б", занимающих руководящие должности, прибывшим для работы и проживания в сельские населенные пункты Шалкарского района на 2025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 не превышающей две тысячи 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