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eb07fe" w14:textId="5eb07f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Шалкарского районного маслихата от 30 декабря 2024 года № 383 "Об утверждении бюджета Кишикумского сельского округа на 2025-2027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Шалкарского районного маслихата Актюбинской области от 4 марта 2025 года № 410. Прекращено действие в связи с истечением срока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Шалкарский районный маслихат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Шалкарского районного маслихата от 30 декабря 2024 года № 383 "Об утверждении бюджета Кишикумского сельского округа на 2025-2027 годы"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Кишикумского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78093,0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16295,0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300,0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61498,0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78291,8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-198,8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–198,8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198,8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"5. Учесть в бюджете сельского округа на 2025 год поступление целевые текущие трансферты из районного бюджета в сумме 61498,0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Распределение суммы целевого текущего трансферта определяется на основании решения акима Кишикумского сельского округа.";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с 1 января 2025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Шалкарского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Шамбалаев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Шалкарского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4 марта 2025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Шалкарского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30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№ 383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Кишикумского сельского округа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78093,0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16295,0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7095,0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61498,0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61498,0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районного (города областного значения) бюджета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61498,0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78291,8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69157,5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69157,5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районного значения, села, поселка, сельского округа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69157,5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города районного значения, села, поселка, сельского округа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49462,0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19695,5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районного значения, села, поселка, сельского округа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9101,0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9101,0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районного значения, села, поселка, сельского округа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9101,0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районного значения, села, поселка, сельского округа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Дефицит (профицит)бюджета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-198,8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Финансирование дефицита (использование профицита) бюджета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198,8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198,8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198,8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198,8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