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af27" w14:textId="b5daf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Коктюбинского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24 декабря 2025 года № 430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Коктюбинского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48 513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10 816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продажы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37 697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48 513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Хромтауского районного маслихата Актюбинской области от 08.07.2026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размер прожиточного минимума – 50 851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Коктюбинского сельского округа на 2026 год объем субвенции с районного бюджета в сумме 20 832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430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Коктюбинского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Хромтауского районного маслихата Актюбинской области от 08.07.2026 </w:t>
      </w:r>
      <w:r>
        <w:rPr>
          <w:rFonts w:ascii="Times New Roman"/>
          <w:b w:val="false"/>
          <w:i w:val="false"/>
          <w:color w:val="ff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Коктюбинского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Коктюбинского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