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05f1" w14:textId="69a0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Хромтаускому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402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Хромтауский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процентов от стоимости пребывания.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