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c38f" w14:textId="ba7c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285 "Об утверждении бюджета Кызылсуского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12 ноября 2025 года № 397.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Кызылсуского сельского округа на 2025-2027 годы" от 27 декабря 2024 года № 285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129 621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80 771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147 598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-17 977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17 977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285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