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a9a6" w14:textId="b59a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282 "Об утверждении бюджета Коктобинского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Коктобинского сельского округа на 2025-2027 годы" от 27 декабря 2024 года № 282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"1. Утвердить бюджет Коктобинского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