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eb2b" w14:textId="a97e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27 декабря 2024 года № 278 "Об утверждении бюджета села Аккудык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12 ноября 2025 года № 390.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села Аккудык на 2025-2027 годы" от 27 декабря 2024 года № 278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Аккудык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69 688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1 332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1 332 тенге.".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12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278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Аккудык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