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f2c57" w14:textId="23f2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2024 года № 288 "Об утверждении бюджета Тассайского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24 сентября 2025 года № 379.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Тассайского сельского округа на 2025-2027 годы" от 27 декабря 2024 года № 288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Тассайского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70 332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50 232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72 257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1 925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1 925 тыс тенге.".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Хромтауского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2025 года № 379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Хромтауского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