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1fa1" w14:textId="1f11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283 "Об утверждении бюджета Копинского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сентября 2025 года № 374.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Копинского сельского округа на 2025-2027 годы" от 27 декабря 2024 года № 283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94 686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83 985тысяч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3 692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3 692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