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657f" w14:textId="ce36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281 "Об утверждении бюджета Коктауского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24 сентября 2025 года № 372.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Коктауского сельского округа на 2025-2027 годы" от 27 декабря 2024 года № 281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Коктауского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98 273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68 573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102 273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4 000 тысяч тенге.".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Хромтауского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 № 372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Хромтауского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2025 года 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Коктауского сельского округа на 2025год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