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972" w14:textId="1fc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Хромтауского районного маслихата от 27 декабря 2024 года № 277 "Об утверждении бюджета Акжарского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Акжарского сельского округа на 2025-2027 годы" от 27 декабря 2024 года № 277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