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a214" w14:textId="715a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286 "Об утверждении бюджета села Никельтау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июля 2025 года № 343.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села Никельтау на 2025-2027 годы" от 27 декабря 2024 года № 286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Никельтау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 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3 000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