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f8e24" w14:textId="7df8e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27 декабря 2024 года № 282 "Об утверждении бюджета Коктобинского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9 июля 2025 года № 339.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Коктобинского сельского округа на 2025-2027 годы" от 27 декабря 2024 года № 282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Хромтауский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Коктобинского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31 767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21 767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32 946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- 1 179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1 179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1 179 тысяч тенге.".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09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Коктобинского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31 767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