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2e76" w14:textId="f272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278 "Об утверждении бюджета села Аккудык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9 июля 2025 года № 335.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села Аккудык на 2025-2027 годы" от 27 декабря 2024 года № 278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Аккудык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41 545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42 877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-1 332,0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1 332,0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1 332,0 тенге.".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09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278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Аккудык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