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8643" w14:textId="cd28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"Транснациональная компания "Казхром"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июля 2025 года № 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 местном государственном управлении и самоуправлении в Республике Казахстан На основании лицензии Министерства промышленности и строительства от 06 мая 2024 года № 2461-EL на разведку твердых полезных ископаемых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для разведки полезных ископаемых акционерному обществу "транснациональная компания" Казхром" с территории Хромтауского района Актюбинской области, без изъятия у собственников и землепользователей земельного участка общей площадью 277,1 гектара до 16 января 2030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Хромтауского района"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А. Райысовича.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