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f7b825" w14:textId="ef7b82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Уилскому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Уилского районного маслихата Актюбинской области от 19 декабря 2025 года № 301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2-1)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15 Земельного Кодекса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Уилский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План по управлению пастбищами и их использованию по Уилскому району на 2025-2029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дней,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Уилского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Г. Займолдин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Уилского районного маслихата № 301 от 19 декабря 2025 года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управления и использования пастбищ Уилского района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и использованию пастбищ Уилского района на 2025-2029 годы (далее - План)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 в себя: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настоящего Плана к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Данные региональной информационной системы земельного баланса и государственного земельного кадастра по соответствующей форме.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 к Плану по управлению и использованию пастбищ Уилского района на 2025-2029 годы составляется схема (карта) расположения пастбищ на территории Уилского района с разделением по категориям землепользователей на 2025-2029 годы.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сведения о скотомогильниках (биометрических ямах) по соответствующей форме;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сведения об объектах пастбищной инфраструктуры и сервитутах для пропуска сельскохозяйственных животных по установленной форме;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Данные о поголовье сельскохозяйственных животных, полученные из базы данных идентификации сельскохозяйственных животных, с указанием владельцев по соответствующей форме;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соответствующая схема замены пастбищ для выпаса скота;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схема (карта) оборота пастбищ для нужд населения в соответствии с планом по управлению и использованию пастбищ Уилского района на 2025-2029 годы;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карта пастбищ, в том числе сезонных, с внешними и внутренними границами, площадями и объектами пастбищной инфраструктуры в соответствии с Планом по управлению и использованию пастбищ на 2025-2029 годы в Уилском районе;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схему доступа к водным источникам (озера, реки, пруды, ручьи, оросительные или дренажные каналы, трубчатые или шахтные колодцы), созданным в соответствии с нормами водопотребления пастбищепользователей согласно Плану по управлению и использованию пастбищ на 2025-2029 годы в Уилском районе;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соответствии с Планом по управлению и использованию пастбищ Уилского района на 2025-2029 годы схема перераспределения пастбищ и перевода их в пастбища предусматривала размещение скота физических и (или) юридических лиц, не имеющих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соответствии с планом по управлению и использованию пастбищ Уилского района на 2025-2026 годы разработана схема размещения поголовья сельскохозяйственных животных физических и (или) юридических лиц, не обеспеченных пастбищами, расположенными вблизи села, сельского округа, на отдаленных пастбищах;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настоящего Плана 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соответствии с Планом по управлению и использованию пастбищ Уилского района на 2025-2029 годы разработан календарный график использования пастбищ, устанавливающий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данных о состоянии геоботанического обследования пастбищ, данных о ветеринарно-санитарном обеспечении, данных о поголовье скота у их владельцев - пастбищепользователей, физических и (или) юридических лиц, данных о численности стад, отар, табунов по видам и половозрастным группам сельскохозяйственных животных, данных о формировании поголовья на культурных и борных пастбищах, данных о сервитутах по прогону скота, а также других данных, представленных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Уилском районе имеется 7 сельских округов,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В Уилском сельском округе имеется 3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Уилского сельского округа составляет 207641,0 гектар, в том числе сенокос – 408,0 гектар, пастбища – 161567,0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- 103966,0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- 63891,0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климат Уилского сельского округа резко континентальный, со сравнительно холодной зимой и жарким, сухим летом. Среднегодовая температура воздуха в январе составляет -14; -35°С, в июле +24; +38°С. Среднегодовое количество осадков составляет 30 мм, годовая – 214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разнообразна: полынь белая, кокпек, чагыр, Ебелек, пырей, кияк, черная полынь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темно-каштановая, на юге – засоленные, глинистые земли. Если дать общую характеристику пастбищ округа, то их продуктивность нестабильна, она колеблется по годам в зависимости от количества осадков и снега. Урожайность кормов в зависимости от погодных условий года колеблется от 1,0 до 3,0 центнеров с гектара. В связи с скудостью пастбищных трав и раздробленностью пастбищ, используемых сезонно, приходится выпасать скот на отгонных весенних, летних и осенне-зимних пастбищах. В отдельные годы, из-за мягкой зимы, скот хозяйственных структур в основном находится на пастбищах.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и площадь пастбищ (гектар) в Уилском сельском округе по населенным пунктам: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Уил имеется 4057 голов крупного рогатого скота, 8021 голова мелкого рогатого скота и 635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34635,0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Акшатау имеется 723 головы крупного рогатого скота, 2685 голов мелкого рогатого скота и 308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17535,0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Каракемер имеется 690 голов крупного рогатого скота, 2089 голов мелкого рогатого скота и 247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11682,0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имеется 1 ветеринарная пункт, 1 скотомогильник и 1 сибирское захоронение.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составляют основную часть рациона сельскохозяйственных животных. Пастбища легкоусвояемыми питательными веществами. Выпас сельскохозяйственных животных на пастбищах повышает их плодовитость, способствует набору веса и создаҰт благоприятные условия для размножения.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пастбищах, состоящих из типчака, осоки, полыни и разнотравья, широко распространенных в Уилском сельском округе, наиболее целесообразен круглогодичный выпас скота с чередованием пастбищ по трҰхзонному пастбищеобороту. Только в этом случае пастбищные растения могут дать обсеменение, а истощенные участки восстановить свою прежнюю продуктивность.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Регулирование процесса выпаса, последовательности выпаса, удобрения и севооборота повышает общую продуктивность пастбищ и обеспечивает их сохранность.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во все сезоны использования пастбищ в зависимости от погодных условий и особенностей пастбищных кормов;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45–60 литров для крупного рогатого скота, лошадей и верблюдов; 25–35 литров для телят 1–2 лет;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10–15 литров для годовалого теленка, 3–5 литров для овец и коз, 1–2 литра для ягнят и козлят;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Уилском сельском округе имеется 156882,0 гектар пастбищ для выпаса скота. В черте населҰнного пункта имеется 53852,0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Уилском сельском округе сервитуты на выпас скота не установлены. Схема доступа к водным источникам для пастбищепользователей разработана в границах населҰнных пунктов, в связи с этим установление землепользователями и индивидуальных сервитутов на сельскохозяйственные угодья не требуется.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для нужд местного населения (Уил, Акшатау, Каракемер) имеется 23720,0 гектар пастбищных угодий для содержания племенного (дойного) поголовья сельскохозяйственных животных, а на пастбищных угодьях при норме нагрузки по содержанию племенного (дойного) поголовья сельскохозяйственных животных 8,0 гектар/условную голову потребность в пастбищах отсутствует.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норме нагрузки на крупный рогатый скот 8,0 гектар/условную голову, на мелкий рогатый скот 8,0 гектар/условную голову, на лошадей 8,0 гектар/условную голову дополнительная потребность местного населения в пастбищных угодьях для выпаса других сельскохозяйственных животных в поселке Уил составляет 1454,0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Существующая потребность в пастбищах должна быть восполнена за счет рационального использования отдаленных пастбищ, расположенных в населенных пунктах Акшатау и Каракемер.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2. В </w:t>
      </w:r>
      <w:r>
        <w:rPr>
          <w:rFonts w:ascii="Times New Roman"/>
          <w:b/>
          <w:i w:val="false"/>
          <w:color w:val="000000"/>
          <w:sz w:val="28"/>
        </w:rPr>
        <w:t>Саралжинском</w:t>
      </w:r>
      <w:r>
        <w:rPr>
          <w:rFonts w:ascii="Times New Roman"/>
          <w:b/>
          <w:i w:val="false"/>
          <w:color w:val="000000"/>
          <w:sz w:val="28"/>
        </w:rPr>
        <w:t xml:space="preserve"> сельском округе 5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Саралжинского сельского округа составляет 193185,0 гектар, в том числе пашня – 200,0 гектар, сенокос – 1215,0 гектар, пастбища – 94580,0 гектар, земли запаса – 25232,0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- 96650,0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- 88829,0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климат Саралжинского сельского района резко континентальный, с относительно холодной зимой и жарким, сухим летом. Среднегодовая температура воздуха: января -14; -35°С, июля +24; +38°С. Среднегодовое количество осадков составляет 30 мм, годовое – 214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разнообразна: полынь белая, кокпек, чагыр, Ебелек, пырей, кияк, черная полынь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темно-каштановая, на юге – засоленные, глинистые земли. Если дать общую характеристику пастбищ округа, то их продуктивность нестабильна, она колеблется по годам в зависимости от количества осадков и снега. Урожайность кормов в зависимости от погодных условий года колеблется от 1,5 до 3,5 центнеров с гектара. В связи с скудностью пастбищных трав и раздробленностью пастбищ, используемых сезонно, приходится выпасать скот на отгонных весенних, летних и осенне-зимних пастбищах. В отдельные годы, благодаря мягкой зиме, скот хозяйственных структур в основном находится на пастбищах.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скота и площадь пастбищ (гектар) в Саралжинском сельском округе по населенным пунктам: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Кемер имеется 1000 голов крупного рогатого скота, 3489 голов мелкого рогатого скота и 139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25511,0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Аккемер имеется 462 головы крупного рогатого скота, 2073 головы мелкого рогатого скота и 86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12904,0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Бестамак имеется 316 голов крупного рогатого скота, 267 голов мелкого рогатого скота и 23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11487,0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Конырат имеется 123 головы крупного рогатого скота, 234 головы мелкого рогатого скота и 14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2405,0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Шикудук имеется 365 голов крупного рогатого скота, 611 голов мелкого рогатого скота и 137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имеется 1 ветеринарная пункт, и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составляют основную часть рациона сельскохозяйственных животных. Они пастбища легкоусвояемыми питательными веществами. Выпас сельскохозяйственных животных на пастбищах повышает их плодовитость, способствует набору веса и создаҰт благоприятные условия для размножения.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пастбищах, состоящих из типчака, осоки, полыни и разнотравья, распространенных в Саралжинском сельском округе, наиболее целесообразно выпасать скот по трҰхзонному пастбищеобороту, чередуя сезоны, ежегодно. Только в этом случае пастбищные растения смогут засеять севооборот, а истощенные участки восстановить свою прежнюю продуктивность.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Регулирование процесса выпаса, последовательности выпаса, удобрения и севооборота повышает общую продуктивность пастбищ и обеспечивает их сохранность.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во все сезоны использования пастбищ в зависимости от погодных условий и особенностей пастбищных кормов;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скота, лошадей и верблюдов оно составляет 45–60 литров, для телят 1–2 лет — 25–35 литров, для телят годовалого возраста — 10–15 литров, для овец и коз — 3–5 литров, для ягнят и жеребят — 1–2 литра.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в Саралжинском сельском округе для обеспечения скота имеется 184516,0 гектар пастбищных угодий, в черте населенного пункта – 86903,0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Саралжинском сельском округе сервитуты на выпас скота не установлены. Схема доступа к водным источникам для пастбищепользователей разрабатывается в границах населҰнных пунктов, в связи с чем установление сервитутов землепользователей и индивидуальных сервитутов на сельскохозяйственные угодья не требуется.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для нужд местного населения (Кемер, Аккемер, Бестамак, Конырат и Шикудук) имеются 8976,0 гектар пастбищных угодий для содержания племенного (дойного) поголовья сельскохозяйственных животных, а на пастбищных угодьях при норме нагрузки по содержанию племенного (дойного) поголовья сельскохозяйственных животных 8,0 гектар/условную голову потребность в пастбищах отсутствует.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норме нагрузки 8,0 гектар/условную голову для крупного рогатого скота, 8,0 гектар/условную голову для мелкого рогатого скота и 8,0 гектар/условную голову для лошадей у местного населения не возникнет потребности в пастбищных угодьях для выпаса других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3. В </w:t>
      </w:r>
      <w:r>
        <w:rPr>
          <w:rFonts w:ascii="Times New Roman"/>
          <w:b/>
          <w:i w:val="false"/>
          <w:color w:val="000000"/>
          <w:sz w:val="28"/>
        </w:rPr>
        <w:t>Коптогайском</w:t>
      </w:r>
      <w:r>
        <w:rPr>
          <w:rFonts w:ascii="Times New Roman"/>
          <w:b/>
          <w:i w:val="false"/>
          <w:color w:val="000000"/>
          <w:sz w:val="28"/>
        </w:rPr>
        <w:t xml:space="preserve"> сельском округе 4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Коптогайского сельского округа составляет 175944,0 гектар, в том числе сенокос – 846,0 гектар, пастбища – 86878,0 гектар, земли запаса – 10889,0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- 91 013,0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- 92491,0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климат Коптогайского сельского округа резко континентальный, с относительно холодной зимой и жарким, сухим летом. Среднегодовая температура воздуха в январе составляет -14; -35°С, в июле +24; +38°С. Среднегодовое количество осадков составляет 30 мм, годовая – 214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разнообразна: полынь белая, кокпек, чагыр, Ебелек, пырей, кияк, черная полынь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темно-каштановая, на юге – засоленные, глинистые земли. Если дать общую характеристику пастбищ округа, то их продуктивность нестабильна, она колеблется по годам в зависимости от количества осадков и снега. Урожайность кормов в зависимости от погодных условий года колеблется от 1,0 до 3,0 центнеров с гектара. В связи с скудностью пастбищных трав и раздробленностью пастбищ, используемых сезонно, приходится выпасать скот на отгонных весенних, летних и осенне-зимних пастбищах. В отдельные годы, благодаря мягкой зиме, скот хозяйственных структур в основном находится на пастбищах.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и площадь пастбищ (гектар) по населенным пунктам Коптогайского сельского округа: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Коптогай имеется 1184 головы крупного рогатого скота, 3233 головы мелкого рогатого скота и 399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43 722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Амангелди имеется 995 голов крупного рогатого скота, 3719 голов мелкого рогатого скота и 174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11960,0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Карасу имеется 366 голов крупного рогатого скота, 1267 голов мелкого рогатого скота и 73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10975,0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Шубарши имеется 545 голов крупного рогатого скота, 3223 головы мелкого рогатого скота и 53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21455,0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хозяйствующих субъектов Коптогайского сельского округа составляет 3522 условных головы крупного рогатого скота, в том числе крупного рогатогоскота – 2017 условных голов, мелкого рогатого скота – 1917 условных голов, лошадей – 2205 условных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имеется 1 ветеринарная пункт, 2 скотомогильник и 1 сибирское захоронение.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составляют основную часть рациона сельскохозяйственных животных. Они пастбища легкоусвояемыми питательными веществами. Выпас сельскохозяйственных животных на пастбищах повышает их плодовитость, способствует набору веса и создаҰт благоприятные условия для размножения.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пастбищах, состоящих из типчака, осоки, полыни и разнотравья, распространенных в Коптогайском сельском округе, наиболее целесообразен круглогодичный выпас скота с чередованием трҰхзонного пастбищеоборота. Только в этом случае пастбищные растения засеваются, а истощенные участки восстанавливают свою прежнюю продуктивность.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Регулирование процесса выпаса, последовательности выпаса, удобрения и севооборота повышает общую продуктивность пастбищ и обеспечивает их сохранность.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во все сезоны использования пастбищ в зависимости от погодных условий и особенностей пастбищных кормов;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45–60 литров для крупного рогатого скота, лошадей и верблюдов; 25–35 литров для телят 1–2 лет;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годовалого теленка 10–15 литров, для овец и коз — 3–5 литров, для ягнят и козлят — 1–2 литра.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Коптогайском сельском округе имеется 91013,0 гектар пастбищ для выпаса скота. В черте населҰнного пункта имеется 88112,0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Коптогайском сельском округе сервитуты на выпас скота не установлены. Схема доступа к водным источникам для пастбищепользователей разработана в границах населҰнных пунктов, в связи с Этим установление сервитутов землепользователей и индивидуальных сервитутов на сельскохозяйственные угодья не требуется.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для нужд местного населения (Коптогай, Амангелди, Карасу, Шубарши) имеются 15360,0 гектар пастбищных угодий для содержания племенного (дойного) поголовья сельскохозяйственных животных в населенных пунктах, а на пастбищных угодьях при норме нагрузки по содержанию племенного (дойного) поголовья сельскохозяйственных животных 8,0 гектар/условную голову потребность в пастбищах отсутствует.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норме нагрузки 8,0 гектар/условную голову для крупного рогатого скота, 8,0 гектар/условную голову для мелкого рогатого скота и 8,0 гектар/условную голову для лошадей у местного населения не возникнет потребности в пастбищных угодьях для выпаса других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В </w:t>
      </w:r>
      <w:r>
        <w:rPr>
          <w:rFonts w:ascii="Times New Roman"/>
          <w:b/>
          <w:i w:val="false"/>
          <w:color w:val="000000"/>
          <w:sz w:val="28"/>
        </w:rPr>
        <w:t>Кайындинском</w:t>
      </w:r>
      <w:r>
        <w:rPr>
          <w:rFonts w:ascii="Times New Roman"/>
          <w:b/>
          <w:i w:val="false"/>
          <w:color w:val="000000"/>
          <w:sz w:val="28"/>
        </w:rPr>
        <w:t xml:space="preserve"> сельском округе имеется 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Кайындинского сельского округа составляет 167356,0 гектар, в том числе пашни – нет, лугов – 283,0 гектар, пастбищ – 86513,0 гектар, земель запаса – 22046,0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- 80644,0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- 37711,0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климатическая зона Кайындинского сельского округа резко континентальная, с относительно холодной зимой и жарким, сухим летом. Среднегодовая температура воздуха: января -14; -35°С, июля +24; +38°С. Среднегодовое количество осадков составляет 30 мм, годовое – 214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разнообразна: полынь белая, кокпек, чагыр, Ебелек, пырей, кияк, черная полынь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темно-каштановая, на юге – засоленные, глинистые земли. Если дать общую характеристику пастбищ округа, то их продуктивность нестабильна, она колеблется по годам в зависимости от количества осадков и снега. Урожайность кормов в зависимости от погодных условий года колеблется от 1,5 до 3,5 центнеров с гектара. В связи с скудностью пастбищных трав и раздробленностью пастбищ, используемых сезонно, приходится выпасать скот на отгонных весенних, летних и осенне-зимних пастбищах. В отдельные годы, благодаря мягкой зиме, скот хозяйственных структур в основном находится на пастбищах.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скота и площадь пастбищ (гектар) в Кайындинском сельском округе по населенным пунктам: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Акжар имеется 678 голов крупного рогатого скота, 3860 голов мелкого рогатого скота и 269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28081,0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Косембай имеется 453 головы крупного рогатого скота, 157 голов мелкого рогатого скота и 105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10286,0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хозяйствующих субъектах Кайындинского сельского округа составляет 1707 условных голов крупного рогатого скота, 5246 условных голов мелкого рогатого скота и 1419 условных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имеется 1 ветеринарная пункт и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составляют основную часть рациона сельскохозяйственных животных. Они пастбища легкоусвояемыми питательными веществами. Выпас сельскохозяйственных животных на пастбищах повышает их плодовитость, способствует набору веса и создаҰт благоприятные условия для производства потомства.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пастбищах, состоящих из типчака, осоки, полыни и разнотравья, широко распространенных в Кайындинском сельском округе, наиболее целесообразно выпасать скот по трҰхзонному пастбищеобороту, чередуя сезоны, ежегодно. Только в этом случае пастбищные растения смогут засеяться, а истощенные участки восстановить свою прежнюю продуктивность.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Регулирование процесса выпаса, последовательности выпаса, удобрения и севооборота повышает общую продуктивность пастбищ и обеспечивает их сохранность.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во все сезоны использования пастбищ в зависимости от погодных условий и особенностей пастбищных кормов;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45–60 литров для крупного рогатого скота, лошадей и верблюдов; 25–35 литров для телят 1–2 лет;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годовалых телят — 10–15 литров, для овец и коз — 3–5 литров, для ягнят и козлят — 1–2 литра.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скота пастбищами в Кайындинском сельском округе имеется 120489,0 гектар. В черте населҰнного пункта имеется 37686,0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Кайындинском сельском округе сервитуты на выпас скота не установлены. Схема доступа к водным источникам для пастбищепользователей разработана в границах населҰнных пунктов, в связи с Этим установление землепользователями и индивидуальных сервитутов на сельскохозяйственные угодья не требуется.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для нужд местного населения (Акжар, Косембай) имеется 8576,0 гектар пастбищных угодий для содержания племенного (дойного) поголовья сельскохозяйственных животных, а на пастбищных угодьях при норме нагрузки по содержанию племенного (дойного) поголовья сельскохозяйственных животных 8,0 гектар/условную голову потребность в пастбищах отсутствует.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норме нагрузки 8,0 гектар/условную голову для крупного рогатого скота, 8,0 гектар/условную голову для мелкого рогатого скота и 8,0 гектар/условную голову для лошадей у местного населения не возникнет потребности в пастбищных угодьях для выпаса других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В </w:t>
      </w:r>
      <w:r>
        <w:rPr>
          <w:rFonts w:ascii="Times New Roman"/>
          <w:b/>
          <w:i w:val="false"/>
          <w:color w:val="000000"/>
          <w:sz w:val="28"/>
        </w:rPr>
        <w:t>Сарбийском</w:t>
      </w:r>
      <w:r>
        <w:rPr>
          <w:rFonts w:ascii="Times New Roman"/>
          <w:b/>
          <w:i w:val="false"/>
          <w:color w:val="000000"/>
          <w:sz w:val="28"/>
        </w:rPr>
        <w:t xml:space="preserve"> сельском округе имеется 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Сарбийского сельского округа составляет 148986,0 гектар, в том числе пашня – 600,0 гектар, сенокос – 460,0 гектар, пастбища – 71841,0 гектар, земли запаса – 16844,0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- 74908,0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- 37245,0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климат Сарбийского сельского округа резко континентальный, с относительно холодной зимой и жарким, сухим летом. Среднегодовая температура воздуха в январе составляет -14; -35°С, в июле +24; +38°С. Среднегодовое количество осадков составляет 30 мм, годовая – 214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разнообразна: полынь белая, кокпек, чагыр, Ебелек, пырей, кияк, черная полынь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темно-каштановая, на юге – засоленные, глинистые земли. Если дать общую характеристику пастбищ округа, то их продуктивность нестабильна, она колеблется по годам в зависимости от количества осадков и снега. Урожайность кормов в зависимости от погодных условий года колеблется от 1,0 до 3,0 центнеров с гектара. В связи с скудностью пастбищных трав и раздробленностью пастбищ, используемых сезонно, приходится выпасать скот на отгонных весенних, летних и осенне-зимних пастбищах. В отдельные годы, благодаря мягкой зиме, скот хозяйственных структур в основном находится на пастбищах.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скота и площадь пастбищ (гектар) в Сарбиевском сельском округе по населенным пунктам: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Сарбие насчитывается 1780 голов крупного рогатого скота, 5815 голов мелкого рогатого скота и 1067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24224,0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Каракол имеется 27 голов крупного рогатого скота, 169 голов мелкого рогатого скота и 62 лошади.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13021,0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имеется 1 ветеринарная пункт,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составляют основную часть рациона сельскохозяйственных животных. Они пастбища легкоусвояемыми питательными веществами. Выпас сельскохозяйственных животных на пастбищах повышает их плодовитость, способствует набору веса и создаҰт благоприятные условия для размножения.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пастбищах, состоящих из типчака, осоки, полыни и разнотравья, распространҰнных в сельском округе Сарбие, наиболее целесообразно ежегодное трҰхзонное пастбищеоборотное использование, чередующееся по сезонам. Только в этом случае пастбищные растения смогут дать семена, а истощенные участки восстановить свою прежнюю продуктивность.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Регулирование процесса выпаса, последовательности выпаса, удобрения и севооборота повышает общую продуктивность пастбищ и обеспечивает их сохранность.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6. В </w:t>
      </w:r>
      <w:r>
        <w:rPr>
          <w:rFonts w:ascii="Times New Roman"/>
          <w:b/>
          <w:i w:val="false"/>
          <w:color w:val="000000"/>
          <w:sz w:val="28"/>
        </w:rPr>
        <w:t>Караойском</w:t>
      </w:r>
      <w:r>
        <w:rPr>
          <w:rFonts w:ascii="Times New Roman"/>
          <w:b/>
          <w:i w:val="false"/>
          <w:color w:val="000000"/>
          <w:sz w:val="28"/>
        </w:rPr>
        <w:t xml:space="preserve"> сельском округе имеется 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Караойского сельского округа составляет 71829,0 гектар, в том числе пашня – 500,0 гектар, пастбища – 33472,0 гектар, земли запаса – 19243,0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- 35972,0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33 617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климат Караойского сельского округа резко континентальный, со сравнительно холодной зимой и жарким, сухим летом. Среднегодовая температура воздуха в январе составляет -14; -35° С, в июле +24; +38° С. Среднее количество осадков составляет 30 мм, годовая сумма — 214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разнообразна: полынь белая, кокпек, чагыр, Ебелек, пырей, кияк, черная полынь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темно-каштановая, на юге – засоленные, глинистые земли. Если дать общую характеристику пастбищ округа, то их продуктивность нестабильна, она колеблется по годам в зависимости от количества осадков и снега. Урожайность кормов в зависимости от погодных условий года колеблется от 1,0 до 3,0 центнеров с гектара. В связи с скудностью пастбищных трав и раздробленностью пастбищ, используемых сезонно, приходится выпасать скот на отгонных весенних, летних и осенне-зимних пастбищах. В отдельные годы, благодаря мягкой зиме, скот хозяйственных структур в основном находится на пастбищах.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и площадь пастбищ (гектар) в Караойском сельском округе по населенным пунктам: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Караой имеется 1663 головы крупного рогатого скота, 5209 голов мелкого рогатого скота и 473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21974,0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Кубасай имеется 136 голов крупного рогатого скота, 1030 голов мелкого рогатого скота и 18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6861,0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имеется 1 ветеринарная пункт, 1 скотомогильник и 1 сибирксое захоронение.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составляют основную часть рациона сельскохозяйственных животных. Они пастбища легкоусвояемыми питательными веществами. Выпас сельскохозяйственных животных на пастбищах повышает их плодовитость, способствует набору веса и создаҰт благоприятные условия для размножения.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пастбищах, состоящих из типчака, осоки, полыни и разнотравья, распространҰнных в Караойском сельском округе, наиболее целесообразен круглогодичный выпас скота с трҰхзонным пастбищеоборотом. Только в этом случае пастбищные растения могут дать обсеменение, а истощенные участки восстановить свою прежнюю продуктивность.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Регулирование процесса выпаса, последовательности выпаса, удобрения и севооборота повышает общую продуктивность пастбищ и обеспечивает их сохранность.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во все сезоны использования пастбищ в зависимости от погодных условий и особенностей пастбищных кормов;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45–60 литров для крупного рогатого скота, лошадей и верблюдов; 25–35 литров для телят 1–2 лет;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годовалого теленка 10–15 литров, для овец и коз — 3–5 литров, для ягнят и козлят — 1–2 литра.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Караойском сельском округе имеется 82784,0 гектар пастбищ для выпаса скота. В черте населҰнного пункта имеется 38608,0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Караойском сельском округе сервитуты на выпас скота не установлены. Схема доступа пастбищепользователей к водным источникам разработана в границах населҰнных пунктов, в связи с Этим землепользователям не требуется устанавливать индивидуальные сервитуты на сельскохозяйственные угодья.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7. В сельском округе имени Ш. </w:t>
      </w:r>
      <w:r>
        <w:rPr>
          <w:rFonts w:ascii="Times New Roman"/>
          <w:b/>
          <w:i w:val="false"/>
          <w:color w:val="000000"/>
          <w:sz w:val="28"/>
        </w:rPr>
        <w:t>Берсиева</w:t>
      </w:r>
      <w:r>
        <w:rPr>
          <w:rFonts w:ascii="Times New Roman"/>
          <w:b/>
          <w:i w:val="false"/>
          <w:color w:val="000000"/>
          <w:sz w:val="28"/>
        </w:rPr>
        <w:t xml:space="preserve"> имеется 3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 имени Ш. Берсиева составляет 201702,0 гектар, в том числе пашни нет, сенокос – 2550,0 гектар, пастбища – 97500,0 гектар, земли запаса – 15352,0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- 101102,0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- 51427,0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климатическая зона сельского округа имени Ш. Берсиева резко континентальная, с относительно холодной зимой и жарким, сухим летом. Среднегодовая температура воздуха в январе составляет -14; -35°С, в июле +24; +38°С. Среднегодовое количество осадков составляет 30 мм, годовая – 214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разнообразна: полынь белая, кокпек, чагыр, Ебелек, пырей, кияк, черная полынь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темно-каштановая, на юге – засоленные, глинистые земли. Если дать общую характеристику пастбищ округа, то их продуктивность нестабильна, она колеблется по годам в зависимости от количества осадков и снега. Урожайность кормов в зависимости от погодных условий года колеблется от 1,0 до 3,0 центнеров с гектара. В связи с скудностью пастбищных трав и раздробленностью пастбищ, используемых сезонно, приходится выпасать скот на отгонных весенних, летних и осенне-зимних пастбищах. В отдельные годы, благодаря мягкой зиме, скот хозяйственных структур в основном находится на пастбищах.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скота и площадь пастбищ (гектар) в сельском округе им.Ш. Берсиева по населенным пунктам: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Каратал имеется 1342 головы крупного рогатого скота, 3306 голов мелкого рогатого скота и 499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25815,0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Кумжарган имеется 500 голов крупного рогатого скота, 2426 голов мелкого рогатого скота и 187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14350,0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Карасу имеется 149 голов крупного рогатого скота, 1037 голов мелкого рогатого скота и 76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10975,0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хозяйствующих субъектов составляет 101102,0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имеется 1 ветеринарная пункт,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составляют основную часть рациона сельскохозяйственных животных. Они пастбища легкоусвояемыми питательными веществами. Выпас сельскохозяйственных животных на пастбищах повышает их плодовитость, способствует набору веса и создаҰт благоприятные условия для размножения.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пастбищ, состоящих из типчака, осоки, полыни и разнотравья, широко распространенных в сельском округе имени Ш. Берсиева, наиболее благоприятным является выпас скота во все сезоны года с чередованием трҰхзонного пастбищеоборота. Только в этом случае пастбищные растения могут засеяться, а истощенные участки восстановить свою прежнюю продуктивность.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Регулирование процесса выпаса, последовательности выпаса, удобрения и севооборота повышает общую продуктивность пастбищ и обеспечивает их сохранность.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во все сезоны использования пастбищ в зависимости от погодных условий и особенностей пастбищных кормов;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45–60 литров для крупного рогатого скота, лошадей и верблюдов; 25–35 литров для телят 1–2 лет;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годовалого теленка 10–15 литров, для овец и коз — 3–5 литров, для ягнят и козлят — 1–2 литра.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Ш. Берсиев имеется 156329,0 гектар пастбищ для выпаса скота. В черте населҰнного пункта имеется 51427,0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имени Ш. Берсиева сервитуты на выпас скота не установлены. Схема доступа пастбищепользователей к водным источникам разрабатывается в границах населҰнных пунктов, в связи с чем установление индивидуальных сервитутов с землепользователями сельскохозяйственного назначения не требуется.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региональной информационной системы земельного баланса и государственного земельного кадастра Таблица 1. Распределение пастбищ по численности населения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сельскохозяйственных целей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Промышленные, транспортные и другие несельскохозяйственные цели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охраняемые природные территории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Лесные ресурсы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Водные ресурсы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180363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 Берсиева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182364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212997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59292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155235000 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142459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1109689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в поселении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Площади и типы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гектаров, предназначенных для удовлетворения потребностей населения в выпасе сельскохозяйственных животных в личных подворьях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общедоступно,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удаленный,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сезонный,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засушливый,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посевные пастбища, гектар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с.Акшатау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с.Караемер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 Берсиева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с.Кумжарган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с.Коптогай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с.Шубарши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с.Сарбие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с.Кубасай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Кемер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с.Аккемер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Бестамак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с.Конырат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с.Шикудук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с.Косембай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694643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Информация о собственниках и землепользователях на основании правоустанавливающих и идентификационных документов на землю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Имена владельцев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предприятия/ личный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Адилбек-Е. Аккасанов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060464027136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Адилхан-А.Торешов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050564024440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02-032-012-113,02-032-012-130,02-032-012-159,02-032-012-178,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Асыланбек-А.Кожаева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120664015976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Агатай-М. Кубаева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170664011348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02-032-012-244,02-032-012-241,02-032-012-245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Акбота-А. Анкулов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50264026456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Акшатау-Асылбек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050264026466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02-032-012-049,02-032-012-050,02-032-012-051,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Акниет-Н. Мухамбеткалиев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050264026466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Акылбек-А.Жаймагамбетов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081264011872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Алиби-А-Г.Анкулов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081164007018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Аскар-2-А.Турганалиев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050264026476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Санжар-А-А. Кожаев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050260011387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Айдын-Б. Мухамедьяров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140664005050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Адилет-1-Б.Калиев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140664005050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Байтак-С. Кулмурзин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Бек-Султан-Е.Алипов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02-032-012-067,02-032-012-068,02-032-012-193,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Береке-Е. Берекенов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050260011377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02-032-009-067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Берик-А-А.Исмагулов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050164027460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02-032-012-093,02-032-012-128,02-032-012-170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Бериш-З. Садыкова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Буркит-Аулети-Ж. Буркитов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02-032-012-016,02-032-012-017,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Даулеталы-А. Даулеталин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02-032-012-039,02-032-012-040,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Санжар-А-А. Кожаев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02-032-012-070, 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Данияр-С-С. Раушанов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02-032-012-034,02-032-012-242,02-032-012-202,02-032-012-207,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Дарханбек-Д. Мухамедиаров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130664019346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Даулет-Р. Наурузбекова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050364028159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02-032-012-022,02-032-012-238,02-032-012-183,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Даулет-2-А. Даулетов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090364010996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02-032-012-136,02-032-012-248,02-032-012-195,02-032-012-206,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Дуйсен-Й. Ержанов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050260011367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02-032-012-150, -151, -152, 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Елдос-Е. Акконысов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Ернияз-К. Шокпаров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02-032-012-031,02-032-012-032,02-032-012-177,02-032-012-132,02-032-012-153,02-032-012-176,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Ерулан-М. Аристанов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50264027474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02-032-012-037,02-032-012-038,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Естек-А. Сисенгалиев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140264032420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Ердаулет-Б.Берекенов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100964013838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02-032-012-072,02-032-012-165,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ЖаМиДи-Т. Толенов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02-032-002-124,02-032-002-137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Жастык-И.Бергалиев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02-032-012-210,02-032-012-213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Жигер-Т. Казиев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060864022138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Кайнар-Жынбаева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041064020123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Кайсар-М.Байманов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50264027840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Карасай-Б. Мендибаев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02-032-012-027,02-032-012-028,02-032-012-197,02-032-012-023,02-032-012-169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Максат-А. Аблаева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140364018418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Кулбай-Е. Абдуов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Мейрен-Н. Абдуов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050264026505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Мерей-А.Калдыбаев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50364028723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02-032-012-008,02-032-012-167,02-032-012-149,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Мереке - И. Бимагамбетов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080164017835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02-032-012-097,02-032-012-198,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Мурагер-О.Акедилов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Нур-Ага-Н. Демеуов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140464022777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02-032-012-171, -172,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Нур-Айна - Ж. Тынышева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190964023079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02-032-012-252, 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Нурхан-Ж. Акконысов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150864016223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02-032-012-201, -191, 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Абду-Е. Абдуов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50264027976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02-032-012-007,02-032-012-003,02-032-012-158,02-032-012-179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Омиржан-Б.Отегенов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131264015103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02-032-012-187, 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с/х Тулпар-Е.Есенгалиев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121164012351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02-032-012-154,02-032-012-251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Сайын-Е.Жайлыбаев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050464026730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02-032-012-012,02-032-012-184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Сартогай-Шокпаров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02-032-012-090,02-032-012-091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Толеуш-Е. Толеушов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Торт-Тогай-С. Тлепов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050364028446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02-032-012-081,02-032-012-082,02-032-012-083,02-032-012-134,02-032-012-135,02-032-012-174,02-032-012-228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Хаджи-Г. Гялиакбаров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200364007595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Несибе- Н.Демеуов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160264014772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02-032-012-249, 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Коптилеу-Г.Сенгалиев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060464027136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Амир– Т.Амиров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141064010751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02-032-016-241, 02-032-016-233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Айдана-М. Байбараков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Аккубай-С. Тайбурин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041164023101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02-032-016-024, 02-032-016-025, 02-032-016-063,02-032-016-200,02-032-016-229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Алдаберген-Ж.Ажигалиев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061064022966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02-032-032-016-277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Арыстан-А. Мусиров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090564007824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02-032-016-002,02-032-016-043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Асхат-М. Мендигалиев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50264027964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Азиз-Н. Торемуратова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180764005557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Балтас-С. Жетписбайулы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050364028258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Бекет-Ж.Дуйсенов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50264027177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02-032-016-070,02-032-016-071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Берик-Б. Аксаков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50164027541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02-032-016-003,02-032-016-187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Бимырза-Б. Дуйсенов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Гани-Ж. Сундетов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02-032-016-022,02-032-016-023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Даулет-М А. Майланов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Даурен-С Н. Набиев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030464021855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02-032–016-216,02-032-016-033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Даурен-Ж Ж. Кошкаров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02-032-016-059,02-032-016-058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Досым - А. Омиргаиев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060464028223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02-032-016-073,02-032-016-074,02-032-016-232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Ескендир-Л. Изекенова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110464018585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02-032-016-198,02-032-016-197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Жазыкбай Ш. Сансызбаева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02-032-016-004,02-032-016-076 02-032-016-077,02-032-016-017,02-032-016-02-032-016-199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Жапак-Т.Берденбаев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110164009575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02-032–016-078,02-032-016-079 02-032-016-212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Жумырбай-Базарбай-А. Асылбаев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131264022186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Жумырбай-Б. Жумырбаев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41064017689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02-032-016-008,02-032-016-009,02-032-016-066,02-032-016-067,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Идият-Т. Амиров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02-032-016-021,02-032-016-192,02-032-016-249-02-032-016-194,02-032-016-037, 02-032-016-038,02-032-016-020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Куандык-О.Халидуллин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041064017798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02-032-002-122,02-032-002-123,02-032-022-162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Куттыгай-Е.Мухамбетов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140364019436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Матжан-С. Жумагалиев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131164011781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02-032-016-225,02-032-016-226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Майдан-А.Сапаров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041164024546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Мирас-К. Кыстаубай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050764021760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02-032-016-039,02-032-016-040,02-032-016-041,02-032-016-042,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Мурат-Н. Базаргалиев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70564029782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Балуангали - Ж.Еспанбетов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191064004954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Назерке-М. Аманбаев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50264027187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02-032-016-046,02-032-016-047,02-032-016-500,02-032-016-240,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Естек-Серикбай- М.Жетписбаев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160964011377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Нур-Алем-Б. Галымов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100664012988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02-032-016-019,02-032-016-188,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Омирбек-К. Мукашев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Онгар-С. Дуйсегалиев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02-032-016-247,02-032-016-195,02-032-016-196,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Руслан-Д. Артыкбаев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02-032-016-015,02-032-016-016,02-032-016-213,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Сагын-С.Калдыгулов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040964020282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02-032-016-064,02-032-016-065,02-032-016-190,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Сагыныш-А. Мусиров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Самгат-Д. Турикпенов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Саят-А. Абишкалиев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060764022215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Толеубай-А. Дуйсегалиев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110664015499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Таушан-А. Таушан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080864014231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Торебай-Т.Байкуатов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02-032-016-214,02-032-016-480,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Шеркеш-Б.Асхатулы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050164026581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02-032-016-029,02-032-016-030,02-032-016-031,02-032-016-259,02-032-016-260,02-032-016-080,02-032-016-267,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Шаутен-E. Шаутенов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150464015338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02-032-016-272,02-032-016-242,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Акылбек-М. Ерсарин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150464015338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02-032-016-272,02-032-016-243,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Асылжан-А. Утегенов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150464015338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Маулет-M. Ергалиев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151064024921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Жапсарбай–М.Майланов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170964026981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Майдан-А. Сапаров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41164024546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Махамбет-Д.Жетписбаева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840330300742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Малик-К. Дуйсенов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180364004514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Мустахим-С.Тайбурин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160564016610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Наби-С.Набиев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181264009079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"Коптогай" С.Бердембаев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50840008300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02-032-016-048, -224, -189, 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"Мирас-Кокжар" К.Кыстаубай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60640013608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02-032-00-149, 02-032-016-276, 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"Жана кадам-2016" К.Кыстаубай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161240005537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Азамат-Н. Жайсанбаев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051264020241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Айсултан-Д.Иманов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050364028654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02-032-014-043,02-032-014-044,02-032-014-045,02-032-014-102,02-032-014-101,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Айзира-К.Шапатов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131264020020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02-032-014-043,02-032-014-044,02-032-014-045,02-032-014-102,02-032-014-101,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Аккемер-М. Кошкаров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50264031303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02-032-014-052,02-032-02-014-053,02-032-014-054,02-032-014-055,02-032-014-056,02-032-014-298,02-032-014-302,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Алпысбай-Т. Жалгасов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050264031294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02-032-014-090,02-032-014-091,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Аян-Б. Ыскаков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50264029897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02-032-014-049,02-032-014-050,02-032-014-051,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Айтан-Б. Сансызбаева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130964003112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02-032-014-260,02-032-014-286,02-032-014-442,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Амиржан-Кажи-А. Мукашев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130964003112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Ербазы-А.Шотанов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130664014286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02-032-014-266,02-032-014-247,02-032-014-300,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Батике-88-А.Айтжанова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110364002634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Бак-К. Халелов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120864012116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Бек-Б. Торегулов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02-032-014-159,02-032-014-160,02-032-014-104,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Бирлик-С.Жумагалиев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120864006141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02-032-014-232,02-032-014-233,02-032-014-234,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Дархан -1-О. Кожагалиев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02-032-014-238,02-032-014-229,02-032-016-258,02-032-014-289,02-032-014-002,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Даулет-3-Р. Жубаниязов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060764023362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Даулен-А. Калауов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130764003274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Енбекши-Е.Абылгазин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050264032034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02-032-014-057,02-032-014-058,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Жакия-Б. Жакиев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02-032-014-036,02-032-014-264,02-032-014-265,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Жигер-Б. Аманбаев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041064018395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Игилик-Е. Оразов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050764020782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Кадиржан-К. Мукашев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070264030973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02-032-014-240,02-032-014-241,02-032-014-242,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Кемер-Ж.Кондиев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130564021116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Куаныш-М. Изекенов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Магжан-К. Косбаева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121164007943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Медет-Д. Хасенов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130264026275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02-032-013-405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Нур-Асыл-А. Омиргали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041264028304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02-032-014-089,02-032-014-304,02-032-014-156,02-032-014-158,02-032-014-230,02-032-014-231,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Орынша-А.Сапарова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130264033842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Олжа-С. Майланов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170264029574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Саттибек-К. Жанабаев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111264019402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02-032-014-017,02-032-014-018,02-032-014-019,02-032-014-020,02-032-014-021,02-032-014-224,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Спарта-С. Туремуратов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120364000451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02-032-014-227,02-032-014-252,02-032-014-253,02-032-014-294,02-032-014-291,02-032-014-292,02-032-014-293,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Толыбек-К. Абылгазин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041264030950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02-032-014-163,02-032-014-164,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Темирлан-Н.Шаханов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130964003102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Тайсойган-Т. Жалгасов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091164010072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Абу-К. Абуов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091164010072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Акорын - Н. Шотанов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650526300242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02-032-014-285, -301, -303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К/x Болат - А. Танкеев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211164022863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Рахат-М. Рахатов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180964035168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Жанаман-С.Бижанова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180964033659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Карабалиев-Б. Карабалиев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180164038938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02-032-013-443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Нур-Аулети-А. Мукашев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160464013998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Нурислам-А. Койшибаев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131064021953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Сулеймен-Ж. Бузекеева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160864014863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R/x Сансыз-С. Жумагалиев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161164002887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Есен-Жандос-Г. Бактыгереев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200864029673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"Крестьянское хозяйство "Байсеит" С. Бузекеев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130940015765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02-032-014-225, -406, -413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"Жарсай-2013" Дабылова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130940020459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 Берсиева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Абил-Ата-Г. Абилов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Адак-А. 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Адилет-А. Газиз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041160004103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02-032-014-162,02-032-014-161,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Айболат-А. Бисенгалиев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090664002778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Акбота-Е. Утемисов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041264026229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02-032-002-048,02-032-002-049,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Акжол-М-Ж. Магауиякизы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080264018966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Амантай-Ф. Жолдыбаев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040964019853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02-032-002-099,02-032-002-170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Арман-С. Болтеков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Бажкен-1-А.Мамбетов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Бекзат-К.Еркинов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041264015799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Бек-Нур К. Султангалиев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100664002930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02-032-002-129,02-032-002-132,02-032-002-133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Бек-Султан-Ж. Жонысов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140764013729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Берик-С А. Сембигалиев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081064012546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02-032-002-101,02-032-002-102,02-032-002-163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Бибинур-С. Молдагулов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Бирлик-2 Т.Нурбалиев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041264031057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Болашак-А.Таганов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090564012197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Багылан-Б.Рысбаева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130764015149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Даулет-О. Акедилов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Даурен-Ай Д. Имангазин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Дияр-Е. Салменов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02-032-002-041,02-032-002-042,02-032-002-160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Достык-А. Когабаев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970464018167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Дошай-А Б. Дошай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О50264033855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Есбол-А Г. Оралбаева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02-032-002-043,02-032-002-167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Жанаталап-Т.Елеуов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Зангар-К. Дузбагамбетов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02-032-002-067,02-032-002-068,02-032-002-082,02-032-002-192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Казыбек-Б. Жиенбеков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02-032-002-053,02-032-002-054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Кайрош-К. Мамбет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080864017404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02-032-002-072,02-032-002-174,02-032-002-074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Кайсар-К. Дуйсенгалиев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040964019724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Камбар-Т. Саттибаев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130664019891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Каратал-К. Субисинов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02-032-002-135,02-032-002-136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Келешек-Е. Калниязов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050264030951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Койшы-Н-Н. Толегенов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070164026416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Коспан-Е. Калниязов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091064009369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02-032-002-024,02-032-002-025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Кумар-С. Байманов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02-032-002-028,02-032-002-029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Манарбек-С. Ибагулов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050764020792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02-032-002-108,02-032-002-109,02-032-002-150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Марал-Т.Тельжанов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091064016015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02-032-002-095,02-032-002-096,02-032-002-097,02-032-002-130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Мерей-СA. Кайырзаманова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140364013457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02-032-002-154,02-032-002-152,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Мэлс-М. Жубаев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030464021398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02-032-002-070,02-032-002-144,02-032-002-155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Нур-Акан-И. Есенов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100964014737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02-032-002-038,02-032-002-176,02-032-002-177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Нурбол-Т. Кусекей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02-032-002-055,02-032-002-056,02-032-002-057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Озбек-Л. Карабалина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50264026238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02-032-002-058,02-032-002-106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Рахат-А. Мырзекенов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Ренат-М. Жакипов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Сабыржан-И.Сабиржанов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120364016458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Сабыр-Н. Сабыров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050264031773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02-032-002-061,02-032-02-062,02-032-002-063,02-032-002-100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Сага-А. Бактыгалиев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041264034498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Сандыбек-2 М. Мырзагулов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02-032-002-084,02-032-002-164,02-032-002-084,02-032-002-161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Султан-А. Абишев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041164024269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02-032-002-032,02-032-002-033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Тауекел-С. Дузбагамбетов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02-032-002-064,02-032-002-209,02-032-002-191,02-032-002-064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Тауекел-1-С.Картбаев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Толганай-У.Шынбаев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041264027099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02-032-002-158,02-032-002-081,02-032-002-085,02-032-002-086,02-032-002-005,02-032-002-087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Шанке-А. Шитанов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111264007337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Шаттык-Е.Максимов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110164011408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Ырзабек-С. Карашин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111264006894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Алимбет-И. Алькенов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30464021617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02-032-002-091, 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Бакыт-Г.Мусин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160564020034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Дулат-Б. Мырзекенов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770313301792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Елим-Ай – А.Жанболдин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170864011602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02-032-002-194,-193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Санжар - С. Таганов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160164008576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02-032-002-178, 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САТ-A.Бакитов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161064024923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02-032-002-186, 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Сыбага-E. Куатулы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161064004828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02-032-001-401, 02-032-002-185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Ихсан-А. Бондаренко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180564015270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Адил-Ж. Абилов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200264032562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Отар-К.Отаров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200264027754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Амина-М. Байманов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210664017095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Али-2А. Абилов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160264017896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02-032-002-011,-183, 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Ай-Ерке-Г. Жумажанова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190364004388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Бакытжан-К.Енсегенова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50464027293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02-032-002-103, 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Асель-Б. Макимов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160764011855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Айрус-Р. Шоканов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130664015591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02-032-008-073,02-032-008-090,02-032-008-102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Азамат-А. Кожаева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110464019385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Акпагамбет-Г.Жаманкулов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Актилек-К.Нуртайулы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120464025272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Байтерек-А.Манарбеков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120664001578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Бекей-Е. Бекеев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02-032-008-092,02-032-008-087,02-032-008-113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Галымбек-С.Абиев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110464021961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Дарина-Б. Есниязов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120764011673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Дастан-1 Ш. Мукашева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150664022825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02-032-008-083,02-032-008-103,02-032-008-104,02-032-008-100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Енсеген-Т. Ораков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121264012286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Есбол-А. Акконысов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130764002078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Есет-М. Таникулов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130864009673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02-032-008-066,02-032-008-077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Есмукан-Н. Усенова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130964012588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Кусеп-М. Бошанова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110464018624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Кобек-Ж.Усенова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080164017825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02-032-008-002,02-032-008-280,02-032-008-119,02-032-008-211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Куттыгай-И. Дарменова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111064007697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02-032-008-049,02-032-008-080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Орак-Б. Кожахметов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110664001974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Нур-Мурат-Г.Саламбекызы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131064021953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02-032-008-068,075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Даулет-Е.Енсегенов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161264017185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Отеули-А. Есенов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070364027917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Сеним-Е. Курмангазин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02-032-008-014,02-032-008-034,02-032-008-058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Омаш Даулет-M. Косжанов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150964012016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02-032-008-093,02-032-008-094,02-032-008-108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Тате-Е. Татебаев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091264006937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02-032-008-011,02-032-008-012,02-032-008-013,02-032-008-019,02-032-008-020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Турар-М. Мадешов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110664015022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Шагатай-Ж. Суйинов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02-032-008-007,02-032-008-051,02-032-008-052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Эленора-Д. Исаев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120564002207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02-032-008-001,02-032-008-055,02-032-008-056,02-032-008-091,02-032-008-107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Тулпар-К. Ахметова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080364019204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Табынай-С.Орынбасаров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130564004631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02-032-008-076,02-032-008-070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Адал-Т. Галымжанов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170464034181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Аманбек-Т. Курмангазин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170864019112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Бекжан-Б. Абиев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161164005742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Есен-С. Сулейменов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160264019919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Кулмырза-А.Нурдаулет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181064014533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ТуныкТаз- А. Султанов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111064003763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02-032-008-050, 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Алим-Б. Бошанов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200464007241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Орынгали-Б.Бошанова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200664016377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Алихан-Е. Сисенгалиев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200564008322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Ерканат-С.Еркинов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210964001619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02-032-008-000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Агайын-Х. Орынбаева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02-032-004-044,02-032-004-045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Адилжан-С С. Сарин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02-032-004-081,02-032-004-106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Ай-Бек А. Есмуханов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02-032-004-015.02-032-004-016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Айнамкоз-E. Диноллин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121164017491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Алназар-А. Дусипов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041264025082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02-032-004-042,02-032-004-043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Аманат-Ж. Сидагалиев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141264017499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02-032-004-110,02-032-004-122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Атамекен-Ж.Галякбаров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151064022053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02-032-004-119,02-032-004-123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Данагул-А. Бюрин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041164023756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02-032-004-078,02-032-004-079,02-032-004-080,02-032-004-090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Даулет-К К. Досниязов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050364029721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02-032-004-030,02-032-004-109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Дербис-Ж А. Жанахметов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Дуйсен-Ш.Коныскалиулы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02-032-004-047,02-032-004-048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Орынбасар-Б. Атагулов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140464021203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02-032-015-502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Ержан-Л. Жусипова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Жакып-Ж.Жакып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02-032-004-077,02-032-004-088,02-032-004-089,02-032-004-091,02-032-004-092,02-032-004-093,02-032-004-124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Абзал-Ж. Толегенов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50364027903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Жиенбет-А.Султанов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041264028710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02-032-004-076,02-032-004-103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Жумаш-Н.Молдашев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02-032-004-020,02-032-004-099,02-032-004-112,02-032-004-134,02-032-004-118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И-Слам А. Имангазин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02-032-004-004-074,02-032-004-100,02-032-004-121,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Имангали-С. Имангали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Каракол-К.Молдаглиев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Кенжебай-А. Бюрин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130564017346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Мансур-М. Толегенов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110564021033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Нуржан-К. Нуржанов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041264028691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02-032-014-055,02-032-014-072,02-032-014-111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Нур-Ж. Кулмурзин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02-032-004-024,02-032-004-025,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Рахим-1 С. Рахимов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02-032-004-070,02-032-004-117,02-032-004-136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Рахим-А. Рахимов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041164023766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02-032-004-011,02-032-004-082,02-032-004-096,02-032-004-114,02-032-004-113,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Шибулак-Г. Оразбаев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041164024962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02-032-004-063,02-032-004-064,02-032-004-102,02-032-004-131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Ыбырай-К. Ыбыраев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041164024368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02-032-004-037,02-032-004-038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Шармухан-Б. Шармуханов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041164024368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Рысбеке-Е. Калиолла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200464002904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02-032-004-138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Адилжан-Ж.Ниязов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50264033319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02-032-006-021,02-032-006-099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Айбол-А.Каби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050364030051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02-032-006-066,02-032-006-067,02-032-006-070,02-032-006-080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Болашак-А.Кайратулы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191064024255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Алия-М. Мулькаманов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Ерканат-А. Алдекова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170664025497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Алпыс-А.Таласкалиев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130964015691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Ак-Тенгер-К. Алпанов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130964015691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02-032-006-083,02-032-006-088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Нур-Ай С. Аккалиев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180464027250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Батыр-Н. Батыров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02-032-006-049,02-032-006-060,02-032-006-061,02-032-006-055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Бегалы-К. Досанова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02-032-006-034,02-032-006-035,02-032-006-036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Береке-2 А. Сарсенов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050264028899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Бирлик-О. Алдеков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060264034469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02-032-014-232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Досхан-А.Мухтаров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041264028700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02-032-006-008,02-032-006-072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Баглан-Н. Хасенов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130764015149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02-032-002-172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Ержан-Ж М.Жайгалиев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02-032-006-052,02-032-006-063,02-032-006-064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Жолдыгали-Р. Ескайров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111164002510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Жиенбек-С. Жумабаев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140264001390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02-032-006-095,02-032-006-076,02-032-006-077,02-032-006-078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Кенес-А.Узакбаев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02-032-006-044,02-032-006-045,02-032-006-073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Куат-2 Г. Бурина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02-032-006-023,02-032-006-065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Кете-Ж. Жумабаев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130764015179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КонырКете-Ж. Утепов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120664003972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Муратбек-М.Ажигалиев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090364006988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Султан-2 Б. Бекеев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02-032-006-041,02-032-006-042,02-032-006-043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Сырым-С. Айткалиев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050264029559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Тендик-К. Оразгалиев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090264000491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02-032-006-015,02-032-006-016,02-032-006-017,02-032-006-075,02-032-006-092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Ырыс-У. Султанов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02-032-006-001,02-032-006-002,02-032-006-003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Караой-Г.Займолда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180464020649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Шыналтын - К. Муканов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160564007295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02-032-006-028,02-032-006-029,02-032-006-030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Уилского сельского округа Уилского района по категориям земель и землепользователям земельных участков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Саралжинского сельского округа Уилского района по категориям земель и землепользователям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сельского округа имени Ш.Берсиева Уилского района по категориям земель и землепользователям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Кайындинского сельского округа Уилского района по категориям земель и землепользователям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Сарбийского сельского округа Уилского района по категориям земель и землепользователям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Коптогайского сельского округа Уилского района по категориям земель и землепользователям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Караойского сельского округа Уилского района по категориям земель и землепользователям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Необходимые дополнительные пастбища Данные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Коды по классификации природных кормовых зон Республики Казахстан и глоссария, дата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контуров и характеристик (в скобках)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Названия типов (вариаций, модификаций) естественных угодий, связанных с рельефом и почвой. Названия других угодий и угодий.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Процентное соотношение в контуре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12.09.2025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52-62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Солончаковые сенокос с полынью-полынью, полынные или солончаковые сенокос - солончаки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12.09.2025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36-47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Сложный тип – торфяные гранулы с присутствием степных солончаков на каштановых почвах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12.09.2025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21,22-29,35,215,270,271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Торфяно-полынные пустынно-степные с преобладанием ковыльных и полынных пастбищ полынные или солянковые пастбища солончаковые или злаковые сенокос сенокос и пастбища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73,74,61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лугово-луговые пастбища с полынью, зерновые и другие пастбища на песке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21,22-29,35,215,270,271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Торфяно-полынные пустынно-степные с преобладанием ковыльных и полынных пастбищ полынные или солянковые пастбища солончаковые или злаковые сенокос сенокос и пастбища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Травянистые степные пастбища с преобладанием типчака, полынно-типчаковые, полынные или типчаково-грудницкие пастбища, солончаки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имени Ш. Берсиева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73,74,61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лугово-луговые пастбища с полынью, зерновые и другие пастбища на песке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46461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урожайность, ц/гектар (год исследования)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годовая урожайность съедобных растений: сухого вещества ц/гектар, кормовых единиц ц/гектар, переваримого протеина кг/гектар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пастбищный корм по сезону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рассчитана по контуру: сухая масса ц/гектар (числитель), кормовая единица ц/гектар (делитель)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Подача кормов по контуру – сухая масса ц/гектар (частное), кормовая единица с (делитель)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посевов и 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применению, вид скота. Рекомендуемые меры по улучшению.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скота, лошадей,К-В-К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крупного рогатого скота и лошадей К-З-К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скота, лошадейК-В-К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К-З-К для мелкого и крупного рогатого скота,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К-З-К для мелкого скота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К-З-К для мелкого скота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 Берсиева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К-З-К для мелкого и крупного рогатого скота, верблюдов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управления и использования пастбищ Уилскогорайона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захоронениях животных (биотермических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(информация) о скотомогильниках (биотермических ямах) в Уилском районе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скотомогильника (биотермической ямы)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могильной ямы (биотермической ямы) (примитивная или типичная)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Размеры (площади) скотомогильников (биотермических ям)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Текущий статус (работает или не работает)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Балансодержатель (владелец)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с/о, село Уил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4x6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Уилского сельского округа"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с/о, село Коптогай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4x6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ГП "Аппарат акима Коптогайского сельского округа"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с/о, село Аманкелды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4x6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ГКП "Уилская районная ветеринарная станция"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с/о, село Кемер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2x4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Саралжинского сельского округа"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с/о, село Бестамак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2x4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Саралжинского сельского округа"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с/о, село Аккемер,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2x4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Саралжинского сельского округа"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с/о, село Шикудук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2x4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Саралжинского сельского округа"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имени Ш. Берсиева, село Каратал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2x4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сельского округа имени Ш. Берсиева"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имени Ш. Берсиев, село Кумжарган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2x4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сельского округа имени Ш. Берсиева"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с/с, село Акжар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4x6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Кайындинского сельского округа"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с/o, село Сарбие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4x6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ГКП "Уилская районная ветеринарная станция"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с/о, село Караой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4x6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использовании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ГКП "Уилская районная ветеринарная станция"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(информация) о сибиреязвенных захоронениях в Уилском районе.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места захоронения сибирской язвы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Характеристики почвы и растений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Размеры (площади) сибиреязвенных захоронений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северная широта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восточная долгота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с/о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0,0225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с/о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с/о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объекта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Балансодержатель (владелец)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изгородь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отличительные знаки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внесены в информационную систему государственного земельного кадастра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 "Осторожно, сибирская язва"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02-032-012-189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Уилского сельского округа"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 "Осторожно, сибирская язва"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02-032-016-248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Коптогайского сельского округа"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 "Осторожно, сибирская язва"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02-032-005-294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Караойского сельского округа"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об объектах пастбищной инфраструктуры и сервитутах для пропуска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Объекты, требующие строительства (реконструкции)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Длина, километры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тыс. кв. м.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Ирригационные сооружения (скважины, трубчатые и шахтные колодцы, апаны)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Здания,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дороги, места стоянки и водопои для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Загоны для овец, загоны и вольеры, ограждения пастбищ, ограждения (в том числе электроизгороди), загоны для содержания и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Здания и сооружения для обеспечения электроэнергией и теплом, объекты использования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других видов жизнеобеспечения, здания для сезонного проживания персонала и другое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поголовье сельскохозяйственных животных, полученные из базы данных по идентификации сельскохозяйственных животных с указанием их владельцев Таблица 1. Количество сельскохозяйственных животных с указанием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города,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Имя, отчество (при наличии), фамилия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Идентификационый номер предприятия/личный идентификационый номер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Құлниязов Ербол Серікбайұлы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511227300182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Қабекешов Утесін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821212301906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Қалауов Данияр Дауленович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580428302230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Қалауов Нұрберген Ақдаулетұлы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680117300908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Қожағалиев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631107300977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Дуйсенбай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680326300677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Абылгазин Калдыбай Майлыкович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730319301450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Абылгазин Карагул Майлыкулы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850901302685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Акесенов Едиге Акесенулы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530614400430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Акметова Мария Омировна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680112300643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Алманиязов Манас Тлемисович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630818300909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Амангосов Марат Кабиевич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900420350553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Аманғосұлы Дастан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761015301337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Амандаулетов Еркин Нурдаулетулы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970328451451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Амирова Айгерім Асылханқызы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870101306137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Аренов Нұржан Қамбарұлы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650922300572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Арихов Алпамыс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530901401012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Арыкова Гулнар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490228300575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Елемес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790525402684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Гулдарай Есенқызы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671107300726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Мереке Ерекешович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850707402924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Бөрібаева Сағадат Жақсылықызы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540918300657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Байгалиев Турсынбек Хайроллаулы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700210303151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Байкулов Ерлан Көшболайұлы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621110301048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Байкулов Ермухан Кошболаевич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761022400958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Байманова Бибатша Хасеновна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571202300840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Байниязов Жұмат Бурекешович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560422300664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 Кенжегали Бакиулы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Саралжынауылдық округ Қоңыратауылы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691025300893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 Сериккали Шикалович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600322300581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Бактыгереев Серикбай Багытжанович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811128300434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Бакытов Медет Аманжанович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791209302906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Бакытов Мерей Аманжанович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010220650955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Бақытжанова Ақерке Серікқызы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650325300923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Балгарин Канатбек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630328300689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Бауеденов Махсот Халелович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640108300674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Бейсов Абзал Бакдаулетулы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891028351053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Нұрбол Бекжанұлы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880714300261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Жарас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700722300646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Бержекенов Қайрат Саламатович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500815300878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Бержекенов Нұрберген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000501550230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Беркінбайұлы Нұртілек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760928301645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Нурлыбек Есболаевич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420115300627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Бисалиев Жаксылык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711213400654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Бисалиева Зульфира Жаксылыковна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770613301456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Калкаман Дүйсенбайұлы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600225300663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Балтабай Сырлыбаевич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561214300468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Бурабаев Жамбыл Кереевич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681107303673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Буркитов Баимбет Отарбаевич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520209300689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Дүйсеғалиев Амангелді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590407300678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Дагинов Ермек Дагинович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630430300425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Дайрабаев Жумабай Карабаевич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861126302607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 Нұрлан Базарбайұлы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640726350432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Нарынбай Елтаевич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550315300809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Ермашев Тореби 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610524301262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Ертілеуов Айбек Құбашұлы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630604301092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Ертілеуов Шульга Құбайдоллаұлы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850615302016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Ертілеуов Бақытбек Айбекұлы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960202351656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Есболаев Батырхан Ақылбекұлы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960514351682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Есенғали Жандос Қуанышұлы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770715301758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Серик Кабдрахимович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 ауылдық округ Қоңырат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880814302152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Ринат Боранбаевич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641130300419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Ешмуханов Бекжан Тенелов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630220301739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Жайсаңбаев Ержан Төлегенұлы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900512350543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Жайыков Айдын Кобландиевич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690806300599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Жакиев Бердібек Асылбекович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670718300418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Жакиев Нурлыбек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780227303008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 Байбол Тегисбаевич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711006301597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 Батыргали Женисович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830323301403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 Сеилхан Женисович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691101300678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 Темирхан Женисулы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480 110 400 786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Жалгасова Роза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831227302066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Женис Жалелович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791121300975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Жоныс Жалелович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620531300710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Конысбай Жалелович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750619300695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Жаманшин Болат Сайланович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570710300532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Жаманшин Сериккали Амиришович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530125401064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Жанабекова Базар Шокаткызы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 ауылдық округ Қоңырат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630825302308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Жанатуганов Серик Сагынович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760218301239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Жаниязов Ербол Адилович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730811300803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Жаниязов Бекбол Адилович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780917302002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Жаниязов Бекежан Адилович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390820300562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Жаниязов Едил Жаниязович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700628401838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Жаркымбаева Даметкен Нургалиевна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791207301059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Жасакбаев Кайрат Кайрошович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680128300978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Жаунбаев Самат Раевич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781022302555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Жауынбаев Сұңғат Болатұлы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770202301075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Жауынбаев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750208301381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Жиеналин Ерлан Сахитович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660303300737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Жиеналин Жәдігер Сахитұлы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 ауылдық округ Қоңырат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611230300318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Серик Калешович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850306301731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Жұбанов Рүстем Маратұлы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640317300660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Избанов Берик Изтурганович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740131300511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Иксанов Беркимбай Абылаевич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600303302178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Имаганбетов Едил Байдеуович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Алтай Бақтиярович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550701300639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ИмангалиевЖоныс Айекеович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790129301766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Болат Ыкыласович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830820302473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Болатбек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630209301411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Гарифолла Жарылкасынович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680 411 400 863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Айдарбаева Бактыгул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641020300557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Исагалиев Аманжол Жайыкулы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681125300716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Исагалиев Кобланды Жайыкович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740310302352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Наурызбай Мынтурганович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760319301466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Кадимов Асылан Орайулы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860319301457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Казмагамбетов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 Кенжебаевич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541010302818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Казмаганбетов Орай Кадимович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650421300767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Ербол Укибаевич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800208300533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Каиргазин Айсабек Караманович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570517300563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Каиргазин Аманжан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680210350642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Кайргазин Жанибек Караманович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590517302137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Кайыргазин Койшыбай Каражанович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790130301870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Калауов Ануар Дауленович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560113400722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Калпакова Нурбике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551014300439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Камизов Ерсайын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701225300449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Карамолдин Мереке Шектибаевич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610712400867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Картпаганбетова Сантай Койбаковна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 ауылдық округ Қоңырат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640312300762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Наурызбай Жумаканович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Конырат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731010302322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Талгат Елеуханович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840527302521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Килыбаев Нурбек Муратбекулы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690823301074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Кожагалиев Рустем Салменович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760502301490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КожахметовКайрат Байгалиулы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520315300724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Кошкарбеков Бисенбай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940420351211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Көшболаев Нұрбек Ермұханұлы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440601400837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Кудайбергенова Менсулу Ахметжановна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680628300629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Кулбатыров Шанжар Шамилович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561119400468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Кулшарова Казикен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Конырат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800330300715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Болат Байтакович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930219301429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Қаражан Қазыбек Әділбекұлы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640215300755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Қулниязов Мұратбек Сарбалаұлы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Конырат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841204302250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Құрманбаев Шульга Аманбайұлы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920420301310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Мақсот Асылан Алпамысұлы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860101303636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Мамаев Азамат Тұрланұлы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511008300240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Маянов Демеугали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610220300985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Мендигалиев Каратай Кожаденович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620828301485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Мендигалиев Рамазан Кожаденович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780814301916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Мендигалиев Талгат Кожаденович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780727302149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Мубараков Абат Каратауович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761020350431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Мубараков Нурман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760317300596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Бекбол Жумашевич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750113300703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 Сагынтай Заданович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940101351534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Мухамбетқазиев Мухамбетәлі Қабидоллаұлы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930206300856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Мыстанғалиев Жанат Сәуірбайұлы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581001302464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Наурызов Айболат Тасболатұлы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821112301388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Нижанов Асылбек Жұмаұлы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660506300641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Берик Барлыкович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610327302408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Нуртанов Сералы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870927401936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Нұрмағанбетова Эльвира Жалғасқызы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880629302107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Турар Жарболович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691130300438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Максот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640912400641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Оразова Кульнара Асылгалиевна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600701300819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Отепов Алдаберген Даулешович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510315300762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Отеуов Бауыржан Отеуулы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680205300629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Пусырманов Сагидолла Жарылгасынович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720907350532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Рахатов Егінбай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630206300754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Нұрсұлтан Сарсенұлы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650920300670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Сабыров Абай Амандықұлы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690414300677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Садиров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701129300487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Жумалы Сагынович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850207302226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Алмат Қойбақұлы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910210302286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Темур Жаулыбайұлы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810119350617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Сарсенбин Жанарбек Кыдырбаевич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780206302245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Сарсенгалиев Нурбек Базарулы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800907301551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Сарсенгалиев Сержан Базарулы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590219400751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Сатаева Шайзада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700907300750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Сауханов Жалғас Төлепұлы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660308301059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Сейтмагулов Рашид Жексенович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680725300587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Сердалин Марат Кондыбаевич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790607303057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Сердалин Мурат Кондыбаевич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571226300524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Сулеймен Бактиярович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870530302993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Әділжан Сисенбайұлы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950627351136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Нұрдәулет Серікқалиұлы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750616300768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Сисенгалиев Аманбек Орынбасарулы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540218300661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Сиыков Руслан Косбаевич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610901301529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Сырлыбаев Сериккали Амангалиевич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940819350649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Тажғалиев Қуанышбек Жангелдіұлы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631019300760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Тажигаслиев Марат Тлепбергенович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571024300497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Талдыбаев Жолдыбай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800812300100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Тапанов Берик Ержанович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710130300937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Таубатыров Айсабек Ескендтрович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550620302040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Тауров Аманжан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750620300551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Торекулов Съезбек Торебекович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851021302496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Махмут Дарибаевич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Конырат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880716351415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Тулеугалиев Адилбек Абдоллаевич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641214301999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Турегулов Бердибек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710814301110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Туремуратов Спартак Шеруенович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931025351384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Тұрсынбекұлы Сәндібек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Бестамак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771006301171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Убниязов Дастан Мырзиевич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671123300535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Убниязов Ербол Сапарович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550808300591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Убниязов Мырза Айдынович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820608301669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Саден Бисенбаевич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780725303136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Асылан Куанышович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860219301374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Мереке Қуанышұлы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570606300725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Шанбасов Аманжол Еркінтайұлы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640902300541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Нурлан Куспангазинович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920601301841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Шотықов Нұрбек Агызұлы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Конырат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710520300858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Құрманов Сырлыбай Балтабайұлы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Шикудык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920527301769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Бақтығалиүлы Әсет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округ, село Аккемер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690202300585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Ысканов Боранбай Абылаевич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661113301240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Құмарғалиев Дайыр Бакытжанович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550321300534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Құрманов Тайбек Мұсаұлы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660228300610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Әділбек Сағынович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590101311481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Жаңабай Қайранбайұлы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720501303953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Қалниязов Талғат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760705301266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Қалымов Сырбай Бекішұлы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730117301333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ҚашқынбаевЕрмек Орынбасарович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611110301770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Әбдірзақов Маяк Макуұлы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720514301290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Әжіғалиев Өтеген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500122300761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Қилыбаев Мұрат Сагиевич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571104301569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Қойшыбеков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870912302391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Ақбергенов Нурдаулет Дауылтаевич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400905401662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Ақнұржанова Алуаш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720501404419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Абдигалиева Куралай Сагиновна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820607402211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Абдигалиева Нургул Сатмагамбеткызы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470101401565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Абдигалиева Шолпан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760831302626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Абдирзаков Жадигер Алуович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760813401597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Абдолгалиева Светлана Амиржановна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760518301953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Ерлан Елубаевич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610804301234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Нурлыбай Елубаевич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601007300809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 Сағидолла Төлеубаевич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780207402019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Адайбаева Жанылсын Мунаевна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450101408073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Адайбаева Салима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550827301008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Адилханов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680925401559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Ажигалиева Баян Алдабергеновна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740422301412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Азанов Мади Берегенович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420402300855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Азанов Есім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690401301595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Азанов Ұлан Бегенович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650108302256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Аймұханов Нұралы Жаксыгалиевич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730817300569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Мурат Айсеевич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510219401329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Сагида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680701301752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Канат Дауылтаевич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720530302296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741211302189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Акжамиев Бекайдар Шалабаевич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710514301348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Акжамиев Едилман Шалабаевич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600111301582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Алекешов Алтай Улыкпанович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340101432013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Алекешова Шолпан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540401301298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Алмуканов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670122400652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Алмуханова Лиза Саликовна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660610300548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Бериккали 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730410300734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Нұрдәулет Отарұлы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510710450485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Алимаш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700225301355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Артыкбаев Думан Берекетович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850626302026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Артықбаев Рүстем Берекетұлы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780422302557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Ержан Базарбайұлы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640822300478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Курал Кобланович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740101307317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Арман 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780422302557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Ержан Базарбайулы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730205301440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Нурлан Кобланович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800722303166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Нұржан Қобланұлы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761030301844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Атағұлов Болатбек Орынбасарович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611204301275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Куанышкали Жунисович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740117301375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Бекзат Кенжеғалиұлы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571107302286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Кайыргали Жунисович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610604301198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Орынғали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700204300696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Сарсенбай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850502301985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Баетов Аян Ережепұлы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801022400214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Баетова Анар Ережеповна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780717302848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Базаргалиев Нуркен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680923302044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Кумисбек Гумарович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610429401430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Базарова Кулсин Сисенбаевна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640206300855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Байқуатов Имаш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700730301491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Байбараков Бауыржан Муханбетиярович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751108301589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Байбарақов Мураткали Мухамедиярович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540808300986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Байкуатов Молдабай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750101302972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Байнашев Жаңабай Битимбаевич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711006300638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Байнашев Сырым Битимбаевич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481227400527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Байнашова Мерует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850725401865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Байнашова Назымгул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810224301709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Батырғалиев Бектас Берекетұлы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691015301232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Манас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810409300200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Бердембаев Талғат Сисенұлы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691024300868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Берегенов Гани Кожадиясулы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670612300739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Берегенов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680525301347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Бернияшов Асхат Молдашович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680223301417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БорангалиевМарат Бірімгалиулы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990101350387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Бөгембаев Манат Амандықұлы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740328301322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Дүйсеғалиев Абдрахман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730901302879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Дүйсенов Бимурза Тыныскалиевич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791229301762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Дербисов Ербол Танатович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641211301932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Дінғалиев Нұрлан Асылханұлы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650801301146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Дуйсегалиев Бердалы Саркенаевич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650825300763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Дуйсегалиев Бердибек Толеубаевич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790807303506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Дуйсенгалиев Нурлыбек Тастемирович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721102302261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Жамаладдин Бакитжанович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690806301288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Мухтар Торегалиевич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780211400996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Дуйсенова Айзада Смагуловна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780211401270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Дуйсенова Жаннагул Маликовна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751211301915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Дурисин Бериккали Мукаевич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931204350874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Дүсіп Асыланбек Дүйсенбайұлы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761124302318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Елекбаев Бауыржан Маратұлы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791110301616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Елекбаев Нурымжан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930716400489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Елмұратқызы Мерей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630326300797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Баки Шаптарбаевич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570523300506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Вали Шабдарбаевич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540626900570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Кыдырбай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780612302470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Нурсеит Кыдырбаевич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950603350725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 Махамбет Русыланұлы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710701400668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Ерсарина Света Жасанқызы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960406350429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Канат Бергенулы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551107301777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Серік 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680508301515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Есниязов Женис Кабиулы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571020301116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Еспенбет Жаумит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731217301270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Әжіғалиев Жәнібек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760808301434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Жұбанов Айғали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570618301283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Жұбатқанов Мұратқали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741025300687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Жұмағалиев Алмас Жолдыгалиевич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581116400861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Жұмағалиева Бақтылы Тұленовна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700624301235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Жайлаубаев Серік Тілепбергенович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871204302870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 Асет Сисенгалиевич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810209300451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 Еркінбек Боранғалиұлы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610301301091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Жалмұханов Алтай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680417301808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ЖалмұхановАсқар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790108302501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Жалмұхан Арман Желенұлы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921101300797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Жанұзақұлы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720120302564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Жармуканов Бектибай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770606300896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Жексенгалиев Сагадат Избасарулы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840330300742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Жетпісбаев Дидар Серікбайұлы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420725300396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Амантай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740703301414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Куанышбек Төлеуович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690903301217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Самат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860502301580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Жолдаев Ерген Ертилеуович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591120301272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 Байөмір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550125402125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ЖолдыбаеваНагиша Мекекызы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810615302366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Жолшаров Куатбек Конилкошулы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611020401211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Жубанова Гулнар Изгалиевна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710401301727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Еркин Аманкелдевич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700609301312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Самгат Матжанович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910821300638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Жумин Амангелді Ғалымжанұлы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640726301008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Жумин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560725350579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Жунискалиев Султаналы Абишкалиевич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730130300722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Зинелов Серикбай Кулмышович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810227300483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Зинелов Сәкен Қалидоллаұлы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630318300862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Зинелов Тынышбай Кулмышович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870107301083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Идиятов Амантай Тилекбаевич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660919300885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Ибрай Ерболатович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590804400936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Изикенова Лиза Жаксыбаевна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501025400941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Изимова Багила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760601302090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Исегалиев Сайран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741024400569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 Назгул Кияткызы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700702301378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Жумабек Максотович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651212301365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Өмір Максотович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880411302316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Дастан Куттымуратович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681012301264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Азиев Уали Орынгалиевич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491201300681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Брали Орынгалиевич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641229300427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Калданов Турлыкул Орынбаевич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851214401959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Факизат Жанабаевна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820315301814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Калниязов Ермек Балтабаевич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631025301395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Калниязов Избасар Ондасинович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890519450800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Калыбаева Жансая Манасбековна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650202302425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 Ыбрай Бекішулы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590904301093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Мұқият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820521351107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Кенжегалиев Жумаберген Муханбетович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940917351293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Кенжегалиев Касымхан Темирулы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710305300756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Кожасаев Серик Борибаевич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701128400775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Серик Сагынович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630216301300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Молдабай Сагынович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440523300094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Амангали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730527300542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Нурмат Амангалиевич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790430302007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 Айбек Қиятұлы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790618302653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Қаңсықбаев Дархан Қыдырбайұлы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820606302894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Қаңсықбаев Жазылбек Ниязбекұлы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010121550198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Қаратауов Асылжан Қаратауұлы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810205400515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Қожасаева Нұржамал Қозыбайқызы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760611301493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Қошқаров Нариман Сағынұлы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951020350144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Қуандықов Тілекжан Нұртайұлы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951227450691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Лекерова Мадина Бекдаулетовна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480225400840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Магзимова Бакыт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720101306246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Майланов Асылхан Нурашевич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891109351490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Майланов Самгат Нурашович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640409301480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Майланов Торехан Нурашевич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540404301096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Сырым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790212401634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Маханова Асел Аскаровна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740202401274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Мединаева Ләззат Мақсотқызы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580901301174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Мекин Бақтыбай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390101308618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Мергенғалиев Кудыш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621130301939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Мергенғалиев Орынтай Құтышович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650220301534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Мергенгалиев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Нуртай Кудышович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631201302052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Мержанов Сагат Амангалиевич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050301550252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Мәтжан Уәлихан Самғатұлы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581101301900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Момышов Сайын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550601402112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Момышова Уйтолган Дусиповна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660724300250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Лукман Кадирович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911028301463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Алмат Нурланулы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670516300638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 Алиби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770418300438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 Мухтар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640219300142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 Амангелды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730922300232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 Ербол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600122300871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 Сырым Хамитұлы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610205401610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Мусирова Гулшат Анетовна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730323400718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Мысагалиев Ербол Сандибекович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820726350976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Мысагалиев Ерлан Сандибекович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670228300711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Нұрғалиев Абат Жалелович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820315350961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Нұркасов Артек Орынбасарұлы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420413400702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Нұрышова Тыныштық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770902301794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Нарегеев Талғат Есенкулович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720101307998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Нарегеев Әубакир Сағындыкович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470725301402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Нарегеев Есенқұл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840711300436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Нарегеев Жандос Сагындыкович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800110302319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Нарегеев Марат Есенқұлұлы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950321351893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Наурызбек Ниязбекұлы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721113300710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Баглан Тастемирович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730101308046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Максат Ермекович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730714401286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Нугметова Каламкас Жетписбаевна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650926400671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Алтынай Жалеловна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820101306108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Калкаманович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650308300336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Нурыков Жайык Ныгыметович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940112351435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Нурыков Жантас Жайыкулы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800822302815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Нұрғалиев Азамат Айжарықұлы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550601401233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Нұргалиева Несібелі Ықсанқызы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960830350602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Нұртай Ақжол Серікбайұлы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460307300422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Жетпіспай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870905300862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Нұржан Жалғасбайұлы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690108301354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Алибек Бактыгалиевич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770121301392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Болатбек Бактыгалиевич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761022401708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Онайбаева Гулшат Амантаевна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810611301178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Оразғалиев Мұратбек Алпысұлы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841216301337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Самгат Арысович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490910301203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Жақсыкелді Тоғабайұлы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670923301292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Сқақов Елубай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740816300971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Сәбиев Нұрболат Қуандықұлы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740626300671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СұлтангереевМанас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770801301329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Сүндетов Ермек Жолдыгалиевич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770908301330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Сағынғалиев Қуаныш Сисенбаевич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861015302881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Сабенов Талғат Мұратұлы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691121300964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Бауыржан Куандыкович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641003300567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Нуртай Куандыкович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720921300929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Талгат Куандыкулы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511002300179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Сагынгалиев Сисембай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630901402071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Садирбаева Айгул Максотовна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720403401154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Сангереева Гулрайхан Бегеновна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661001300679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Курал Оракович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680110302212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700101308070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Самат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510819300732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Адилхан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660731300645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 Сагынгалиевич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750907401209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Сарина Зинагул Ерсаиновна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860322301413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Сатығалиев Баксиык Айсаулы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990107350320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Серікұлы Ернұр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980302350209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Серікұлы Әміржан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750208301450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Сидақов Алпамыс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770224402024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Сидакова Жанат Егизбайкызы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711218401090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Сидакова Мейрамгул Сисенбаевна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790224302275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Сидақов Батырхан Егізбайұлы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700106300815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Сисимов Жалгасбай Улыкпанович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630703401453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Сисимова Жумагул Улыкпановна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410102400879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Сисимова Тыныштық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630608300809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Сиықов Қайрат Қапарұлы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630805300929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Ерболат Токешович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780303301908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Аманкелди Есказыулы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730405400931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Скакова Базаргул Есказиевна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720928300644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Канат Төрегалиулы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710218300727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Сундетов Жайлау Жолдыгалиевич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581201302060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Сегизбай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631104300772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Төленов Жадігер Табынбайұлы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641118301095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Түрікпенов Болатбай Тегинбаевич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540501402117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Түрікпенова Жаңылсын Тегинбаевна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560729401142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Тажбенова Жанылша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750729402120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Тажибаева Айымгул Исагаликызы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650226300737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Тайбурин Қази Әлімұлы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800917301704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Тайбурин Сарсенбай 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730429300659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Тайбурин Сырлыбай 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691103301280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Тайбурин Сырым 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630803300264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Бауыржан Кошимович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390101308438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Тнеев Қошан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660921300826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Тнеев Рысжан Кошанұлы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720302302088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Тнеев Серікбай Нуртаевич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930621351460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Токешов Абдимутали Ерболатович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940323350771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Төлеубаев Нұрзат Әділбекұлы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900930302308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Түрікпенов Дулат Қуатбайұлы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460215300905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Уйелбаев Каржау Боканбаевич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771130301959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Уйелбаев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 Қаржауович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700711402173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Уйелбаева Гульнара Каржауовна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781205403217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Уткелбаева Акмарал Сырымовна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900717303090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Ұлықпанов Қанат Ұлықпанұлы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Аманкелди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670727301435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Хитрук Виктор Филимонович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680328300757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Шәуленов Сәрсенғали Алмуханович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Шубарши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780728302322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Шармуханов Айболат 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610425300791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Шойынов Боранбай 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900721302371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Шойынов Бекзат Боранбайұлы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710930300561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Шойынов Ерлан 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округ, село Коптогай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610731400701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Шотықова Раузан Тілеужанқызы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611218300838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Айткалиев Жумакул Рыскулович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731002300672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Артыкбаев Рамазан Багытжанович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741028300801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Асангалиев Аскар Кансултанович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461227300359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Асангалиев Кансултан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570123300650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Асангалиев Орынбасар Жонысович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791130300479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Асангалиев Тимур Кансулианович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590731301707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Акынгали Биханулы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851204302699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Базанов Ізмұқан Наурызбайұлы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670220301667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Балмуханов Аман Жолдыупы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670613300714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Бекеев Базарбай Тынышбаевич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760809300729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Бекеев Берик Тынышбаевич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531010401297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Бердалиева Алма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771205301242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Бимашев Есет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680211302668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Бимашев Жамбыл Рақымұлы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6004033000737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Ергали Жанаевич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831115302205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Асылбек Калиович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760413300615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Бауыржан Жалгасбаевич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860706302736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Дауленов Қазбек Қабдықайырұлы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781128303321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660214300981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Досбаев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850525301594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Досбаев Нұрым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460918300510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Досниязов Атиголла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621212300768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Ерекешов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550217301795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Жанатаев Ашыкбай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600726300984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Жанбыршин Бағыткали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630226301870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Жанбыршин 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630508400594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Жангазиева Улмекен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680901300781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Жарбакиев Нурымжан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520211300213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761222401824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Жубаниязова Арайгул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590820301037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Сансызбай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610802301580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610802301580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Жумагазиев Гайдар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780210402312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Зейнуллина Жансулу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721007300219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Зулкашев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680815300813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Ибагалиев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610923300848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Сапаргали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820115301202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Имаганбетов Амангос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630303300771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Имаганбетов Дуйсен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681115300761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750607300808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Ихсанов Женис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670326301257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Ихсанов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820510300569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Ихсанов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640727300688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Аскар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770904301399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540217302127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Казмуканов Аипкадир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600214302025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Алдаберген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730926302191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Карагойшин Орисбай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731126300248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Килашев Туржан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601215401545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Койшыбаева Гулбаршын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51021541545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Койшыгулова Рысты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700103300908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Конакбаев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790707300968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Конганбаев Тузел Какимович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680710300624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Коркынов Жанабай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721208400822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Коркынова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600912300915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Кубашев Бекболат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550325301405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Кубышев Кыдыр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791029301804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Кулекешов Букенбай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740127403312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Қабылова Дәмелі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801115301965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Қасымғалиев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670426300758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Жаксылык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730512300729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730105400792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Майканова Жансая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531101400964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Аккайша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751216302227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Мулкаманов Максим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780716403480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Жазира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750623401443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Мухамбеталиева Айнагул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490712400641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Акжаркын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580228402913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Күнсүлу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620419300661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Жалгасбай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521017300549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Конысбай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720720300778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Кенжебай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901016301908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Нұрекешов Казбек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670118300832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Бекежан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670627302251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Асхат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810625300176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Есенаман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6411012301356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Ойылдан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880418451382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Оразгалиева Гулнур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680531300423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Калкаман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920326302358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Рысжан Темірхан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981012350856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Сағынгали Мадяр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661216300608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Сазанов Дауылбай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510215302408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Табылды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400101411877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670216301010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Саурбаев Махамбет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500922300826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Сенгалиев Сериккали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880821301747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Нурбек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861010301340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Адилбек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590701300993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Шернияз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810918300149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Сундеткалиев Турганбай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720607300703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Сейтжан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490401401163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Тажибаева Алима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771108302729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Тажигалиев Ерболат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800210300871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ТаласкалиевЕрболат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420328300871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Темирмуканов Амангелди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590108300820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Тиржанов Айдарбай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350122300065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Тиржанов Атшибай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571205302704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Тогжанов Даулеткали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620210300388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Тулепов Тулеген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800613300367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Куаныш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571210402669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Хасанова Маншук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721125300697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Шурин Айбек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округ, село Караой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541231300269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Ысыкбаев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600616401574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Қойайдарова Іңкәр Темірқызы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581107301636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Амандық Екибаевич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460501301402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Жолдыгали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910530302147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Қуандық Амандықұлы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750506301242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Бауыржан Шынгуович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530712400750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Абишова Балзия Сакеновна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760928400940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Абишова Санимгул Басиевна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690930301531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Нурлан Байтуркеевич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870723402122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Айжарикова Жанагуль Кизатовна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701101400867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Райхан Сагыновна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770702301003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Акуалов Асылбек Мырзагалиевич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781028403215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Акутенова Шынар Бакытжановна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841018302389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Ақөтенов Ертай Бақытжанұлы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721109300739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Нұрбек Ақдаулетович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760103302866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Нариман Нурланович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870925301205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Алкенов Айболат Еркинович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870905301992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Алкенов Қуаныш Саматұлы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570615401676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Амандосова Саним Жаркынбаевна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690519301834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Қанат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631106300812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Казыбек Отемуратович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681117300653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Оразбек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720403301900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Ерлан Аязбаевич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660703302420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Жаңабай Аязбайұлы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630906402029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Алия Аязбаевна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750719301746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Бакитов Галымжан Жайжанович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731127300719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Бактыгалиев Айдарбек Наурызбаевич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640720400856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Бактыгереева Зоя Жаркынбаевна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790104303409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Бакытов Құлымжан Жайжанович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851009351376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Балабаев Ерлан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820601302738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Балапашев Асылбек Атыраулы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790912300813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Бейсенгалиев Танат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630116401145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Бектурганова Айсұлу Кенгановна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830131300570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Бердеханов Серик Коздибаевич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831022300471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Асхат Дошымови 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691104301315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Ерсайын Ибрагимович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760711301922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Жомарт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850425302459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Бисенғалиев Нұрбол Ибрагимұлы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570125400896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Бисенгалиева Салахият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690211300267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Битемиров Елеусин Жумагалиевич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790114302554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Сакен Сағынұлы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911221301250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 Асылбек Амирович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531220301842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 Әмір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660110300887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Дауылов Самат Кенесбаевич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850830300574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Ерген Адилханович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610522300471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Доскулов Ғалымжан Аронович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580822300563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Доскулов Жасулан Аронович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640307301307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Доскулов Уалихан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800731400494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Дусипова Ира Таукеновна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601120301178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Едигеев Сериккали Ибагулович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871026300986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Еламанұлы Марлен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810908301498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Ерболат Жумагалиевич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541101301438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 Қайыржан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640111400984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Ертемирова Бибигул Елубаевна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560710300818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Есбусинов Қанат Абуович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640722401082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Есенгарина Кунсулу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710320301511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Исағали Дуйсенұлы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620725302334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Мырзагали Дуйсенович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791030300435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Сабыржан Назарович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550101301734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Ешмуханов Сержан Конганович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710819301099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Әбилов Әсет Әдебиетұлы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900815350808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Жабасов Ернур Ныгиметович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631020301136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Жаманкулов Ғалымжан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761113350556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Малик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730818301651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Жауынбаев Алибек Толеубаевич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751122400800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Жауынбаева Куляш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880916351214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Жиенбеков Алибек Умбетович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670202300839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Жиенбеков Бекбай Умбетович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460314400325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Жиенбекова Тыныш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810310301914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Жумабек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681114300578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Оразбай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420101412244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630915402830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Ару Амантаевна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810101306453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Жонысов Сұлтанмұрат Жауғаштыұлы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821213300616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Руслан Амангелдиевич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680526401996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Жумалина Улжан Аймухановна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570301301190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Елубай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500124300653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Жұбай Бауыржан Бисенғалиұлы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781103301785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Зинораинов Каржау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800201301028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Даулет Исатаевич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650210300928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Кенжетай Махмутович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680322301811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Қанат Турганбаевич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510605400696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Айсауле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550822400841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Ибрашева Қалима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660225301986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Игилманов Дайын Жалгасович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630920302594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Избасов Жансерик Тасболатвич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560529300824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Изекенов Сейлхан Кайыргалиевич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661224301818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Ерген Сарсенгалиевич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480112300671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Имангалиұлы Төреғали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741225300179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Максут Шаймерденович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650301300992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Кабдешов Нуртай Турабаевич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701112302450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Канатбаев Сериккали Салжанович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761108301647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Октябрь Ерболатұлы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531215400860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Кауметова Шекер Жолдыбаевна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420214300398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Амангали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520114400689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Айжан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670410300875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Кодасбаев Шектибай Кусанович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691017300562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Кожасаев Колбай Борибаевич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810703300070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 Даниель Амангелдиевич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791125300411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 Кадир Ондасинович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690323300484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Койайдаров Сагындык Темирович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640720300816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Койлыбаев Марат Кенжегалиевич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620110401180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Кокашева Гулнар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680215302719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Конилкосов Айдос Кайыржанович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720203300688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Конилкосов Газиз Кайыржанович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751105301314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Конилкосов Галым Кайыржанович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810213301421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Култемиров Еркингали Баксиыкович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620313300912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Култемиров Сериккали Баксиыкович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630515300873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Кусайынов Куаныш Асхатович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500227300623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Кусанов Өткелбай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710208302124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Қарабалин Ықылас Ерболатович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490320401536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Қауметова Айман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540306300658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Қожекенов Елубай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550120402099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Қуанышева Өрік Қабиқызы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510627300362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Құсанов Дінасіл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550623300506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Ерсұлтан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790927300835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Мамбеталин Талғат Аманжолұлы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780711350240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Нұрбек Аяпбергенұлы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650820300111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Медетов Даулет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720712300794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Мендибаев Манарбек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550208301230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Мендигужин Бериккали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550818301673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Меңдібаев Ізбасар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660815300770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Молдагулов Сансызбай Аубакирович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740208300788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Даур Мухатаевич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690708400760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Мырзағалиева Айнур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520722300122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Мырзагулов Махамбет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721205300770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Сагындык Мырзахметович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761219300645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Нарынбаев Шокан Аманкелдиевич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700719400804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Насирова Райхан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680913300896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Таран Хасангалиулы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590524300298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Мақсат Кумискалиевич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691018302217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Нуримов Қаныбек Хабдрахманович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720630301370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Едиге Утемисович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630915300937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Оразғалиев Ермекбай Утемисулы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601010401473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Оралбаева Ұлдай Бисенбаевна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611224300622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Мыңжасар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681103300647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Асылбек Мырзагулович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600907300809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Берик Мырзагулович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871216351278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Охапов Аскар Жолтаевич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690715300534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Охапов Жарылкасын Еламанович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721005301107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Охапов Сәндібек Жолтаевич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820408300762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Өтемісов Ербол Еламанұлы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710615302563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Рашев Болат Куттыгалиевич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750827302890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Рашев Қалдыбек Құттығалиұлы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600101307243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 Аманжол Бактыганович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720603300711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Сагатов Елеусин Сагинович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590912300930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Сагатов Болат Сагынович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641110300846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Сагиев Турган Даулетиярович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950101352485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Сағынғанов Қазыбек Нұрлыбекұлы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770112300890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Салменов Айбар Рақымжанұлы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680309300773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Салменов Елдар Рақымжанұлы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760324302987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Алмат Амандаулетович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630612300731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Сагинтай Мажитович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641107300999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Қайырбай Фазылович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750403301758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Сембигалиев Ардак Бакытжанович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710818300481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Сәлменов Ернар Рақымжанұлы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550205401042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Сламова Кунзила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750611300989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Суймуханов Манарбек Жігербайулы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780814350489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Жанат Конырбаевич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821122300394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610727300555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Жексенуали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730806301903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Калел Рыскалиулы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641206300253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Таганов Муханбетжан Тунгатарович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671018301087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Таганов Жанат Аймуратович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 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621208300588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Тағанов Рахметолла Тұңғатарұлы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620920301138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Тажібаев Тлеунияз Сарбаевич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820610302419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Телеуов Нұрлыбек Тлепбергенович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630612300701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Телжанов Асан Темиржанович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561205300786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Тлепбергенов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610101306759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Тлешов Адилхан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620701401916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Тунгатарова Шолпан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790418301995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Тураков Дастан Алпысбаевич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740720300751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Тураков Едилхан Алпысбаевич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980306350667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Тұңғатар Ерсейіт Мұханбетжанұлы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721016300674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Узбеков Марат Аманжолвич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560110401375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Умбетова Айсара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560712400756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Уристемова Куляш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620803300798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 Аскар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561108400616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Кадирханым Нысанбаевна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540125300993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Шаңғала Саламат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801231300145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Шегетаев 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721021300196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Шегетаев Жолдыбек Куандыкович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461015301851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Шегетаев Калыбай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740801300945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Шегиров Нургиса Сагинович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720115300868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Шитанов Мади Базарулы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680101312984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Шитанов Алиби Базарович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790201302329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Шитанов Данияр Амангалиевич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700317400839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Шитанова Дамиля Матжановна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Ш.Берсиева, село 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610415401286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Ыгылманова Айкерим Жалгасовна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820624300678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 Сайран Бекмахмутулы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511206300495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Садибек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530228301246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Есентурлы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741111301513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Қойбақов Нұрлыбек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641124302452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Аққошқаров Ерсайын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631108400542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Абдоллина Лаззат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570602402151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Абдолова Маржан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761122300797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АбиевСАпабек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860914302925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Абитов Бақытжан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810605302252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Абитов Бауыржан Сагидоллиевич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740523300691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Абитов Жарас Сагидоллиевич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720715300334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Абитов Манас Сагидоллиевич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510609400231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Аблаева Жумажан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960518350285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АйнагуловАйбек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420426300132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Аккожин Сабыргали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700725401667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Аккошкарова Бибигул Курлысовна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640624301241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Аккулов Баймурза Жакасинович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570715300956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Алманов Кайырғали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850505302523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Алманов Каныбек Қайырғалиұлы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821026301905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Атраубаев Ербол Дуйсекешович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590110403466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Байжиренова Рая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680418302306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Балғазин Сансызбай Қанатович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380518300433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Балгазин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680211300493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Батыргалиев Нұрлыбек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460101412668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Батыргалиева Улбике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730305402310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Бердіғалиева Айна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811107302822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Бирахметов Мейрам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631023302530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Қоңырбай Абдолұлы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880417302233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Базарбай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620710301007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Бисултанов Ерсаин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690910300891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Бисултанов Ергали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710901300748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Бисултанов Сагдиуакас Жарылгасинович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630207300736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Боханов Сантай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830417301917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Амандық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660901302992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Дәрібаев Асқар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871215302622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 Димаш Рзиевич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540520300900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 Серикбай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890813351503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 Урумбасар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681206401364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Дарибаева Баршагул Енсегеновна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651218301982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Асқар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840902302560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Багдат Зейноллаевич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710204300502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780518301729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Сағат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590724400415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Даулетова Лидия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400805400343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Даулетова Сираш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720101313239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Дуйсенгалиев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410601300974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Дуйсенгалиева Рыскул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770913302297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Дуйсенгалиев Турлан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640227300845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780206302275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Жалгас Амангелдиевич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680531301461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Егізбаев Есенжол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620501301526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Елгондин Калыбай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650220402539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Ергалиева Канзиля Нургалиевна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660502300673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Есенгазин Ракымкелды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850727301720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Әбішев Мейірхан Нұрбергенұлы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660428300599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Әжіғали Болат Нұрдаулетұлы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690926301565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Жаманкулов Бактыгали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610828300821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Жаманкулов Жумажан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590108401072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Жарылгасинова Нурзила Каиргалиевна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640702300772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Жиеналин Кенесары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890305400147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Жолмагамбетова Динара Жумажановна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560702300577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Темиргали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660601301190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530327400847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Жумагалиева Гулсим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680728301938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Жумагелдин Асет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650628301780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Имағанбетов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Қырықбай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591008302470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Имагамбетов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671007300693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Имаганбетов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560106300973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Ихсанов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770604302326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Каракойшин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 Жоламанулы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601018300720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Каракойшин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710101407506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 Айнагүл Мұхитқызы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690128402358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Койшыгалиева Гулжахан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530101402715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Кулбаева Зауре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750928302403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730531301364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Айболат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860310303305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Қабиев Жаңабай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690711300403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Қазиев Мүсен Тургалиевич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850901301805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Қошқаров Абат Тұрғалиұлы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630719301593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Мадешов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740210302245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Мадешов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760624301840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Мирас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630920300845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Нурбай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620407301248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Мусагалиев Нуржан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671125402291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Мусагалиева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740611300927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Мухамбеткалиев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 Есенбаевич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781114401905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Гулзира Койшыбековна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721213300794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Муханбетов Берик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710111301007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Муханбетов Серик Койшыбекович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581009301237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Бакберген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760927302678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Куанышкали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540302300935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Байедил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660414302441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580124301973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Едил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890827302472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Нұртайұлы Қалдыбай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530905301583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Ислам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780131301626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Ондаганов Елеу Битимбаевич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761030302035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Танат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670425300732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730427300658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 Айболат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610123300829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 Хасен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600125401238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Орынгалиева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420701300494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Майдан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950816351503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Сабырғалиев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 Әбілсейтұлы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780918302127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Салихов Айсабек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680115300838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Салихов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800113300498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671025400688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Айжамал Куанышевна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661012300400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410226300202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Сапиев Жамбул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721211402052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Сапиева Нурлыгул Жамбуловна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570609301561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Сарсенбин Қыдырбай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891221351409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Бақытжан Мырзалыұлы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581025300800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Мырзаим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740410302049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Умиржан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561229300390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Середа Федор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760915300646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Сидаков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730208302425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Сисенов Жұматай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720101313764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Сисенов Исатай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440705300142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Сисенов Тыныштық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440417300444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Тагаев Бактыбай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730223303049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Татебаев Келдигул Кадиргалиевич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750627302576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Татебаев Нурбол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940615351271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Телемгенов Еркебұлан Қажымұқанұлы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951212350198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Теңелов Байтұрсын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840918301271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Тілегенов Сисенбай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700325302436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Тогызбаев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620220301281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Турымбаев Асан Омарович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811118302486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Умиров Саяхат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880408302036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Даурен Дарханович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871222302214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Ринат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871116302604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Ербол Кожагулович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730603300773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Тастанбек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671019300807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Шаукиманов Аманкелды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110464019385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Шаукманов Жумагали Камбарович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630712400741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Шахарбаева Гулмира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610310303106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Шилманов Боранбай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660708301350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Шниязов Байсалбек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Акжар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710929302570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Шуаков Базарбай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620220302369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Шутенов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округ, село Косембай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770513400768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Шутенова Римма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050464026730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Шокпаров Телеу Косанович.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550515300896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Айжарыков Коныс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820502302185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Алилов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600210303011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Бактыгереев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710910302091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Бактыгереев Бакыт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940325350574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Борашев Алфараби Қуанышулы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411110300660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 Жаркынбай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631130300744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Даулеталин Максот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780628403165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Досымбаева Майра Бауыржановна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7110907300712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Алпамыс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886421301524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Жасанов 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741114300551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Изгалиев Канат Мансатовин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651008300447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Айдынгали Кабдуахитович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731104300674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Аманбек Кабдуахитович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760613302620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Кайдар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590720302379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Нуржауган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360301301048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Ізгалиев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820923300643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Камтиев Азамат Кайржанович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751015300852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Карасаев Ежен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780717301265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Карасаев Біржан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940112351227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Қаумешов Айбат Болатбайұлы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661228301265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Каумешов Жанабай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840807300507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Булан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640715301642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Қойбагаров Қанат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670225300616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Қосжанов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750515302993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Кулмурзин Есенгелды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691119301208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Қурмангалиев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Қуандық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860430301946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Мейрамбек Алимжанович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600709301533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640201301330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Құрманғалиев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Ғалымжан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610313302233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Құрманғалиев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771109301121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Мереке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821215302910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Турар Кәкімжанұлы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510114400697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Мадиева Маулеш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570101304198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Мерзалиев Аділбек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670218300559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Мергалиев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581106400817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Муханбетова Орал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490224301274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Нұрмағанбетов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630831300534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Тілеу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590820302799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Анел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770110300919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Самат Куанышович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821229301681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Сахимов Сәтжан Нұрлыбайұлы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870912301869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Сисенгалиев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850724302970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Тасанов Александр Жанбуршиевич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710723300475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Тасанов Нуржигит Жанбыршиевич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640901403715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Тасанова Нурслу Кабдоловна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670121300610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Тынысбаев A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690214301985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Тынысбаев Алиям-марданбек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860411301635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Тынысбаев Асланбек Бақтыгерейұлы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751120301089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Тынысбайев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650424301949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Турлан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980915550261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Шаутенов Нурболат Телеуұты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620611300655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Шегиров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641125300927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Шегиров Марат Турумбаевич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500607301022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Шокпаров Асан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610505300687.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Шокпаров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Акшатау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450101403141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Ыгылманова Даржан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660503301 217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Розыбаков Айбек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711117302717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Аманбек Шабанович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670122301585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791116302479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Амантайев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620728301174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Балмуханов Кемел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631220301494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Балмуханов Мақсот Инирбаевич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791010301513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Бахтигалиев Жамбыл Калдыбаевич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651107300257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Бисембин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600605300796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Дарбаев Айтбай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870101303221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Дуйсаев Сағынған Жубанышұлы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500620301023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Есенгарин Марат Сагиевич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630207301311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 Әнуар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950830351074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Жаңабаев Мереке Жаңабайұлы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970530350495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Жаугаштиев Дастан Ақсултанулы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910911301912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Жолбаев Айбар Еламанұлы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820617300684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Жолбаев Артур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510312301695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Жолбаев Еламан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840814300565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Жубаназаров Сакен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560730400813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Жубаназарова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Айымкул Каршыгиевна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780716302139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Жубанкенов Аспандияр Исламгалиевич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470101305819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Жубанов Атапкел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730830302318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Батырбек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410316300608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Кенжебай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781105303099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Исимов Сериккали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621115400737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Райса Аккусовна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830717301633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Бекзат Жанабаевич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720501302006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Санат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570720301723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Карабатров Батырхан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681001300 197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Кентанов Сатынтай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420101312882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Жаугашты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610717302001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Қозыбақов Торғын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670804300425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Косдаулетов Иргизбай Тулеуович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830113351428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Кулжанов Нариман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780523302932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Кулжанов Роман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501012300598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Мұханғалиев Серікбай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581107302545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Мергалиев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650524301755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Мыңбаев Айбас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810331400283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Ниязова Айнур Жоламановна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710701301631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Ерболат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690608302241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Ерсултан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590916302166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Жолдаскали Аймуханович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500410400961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Сүндетова Ақкербез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581120300490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Сукашев Амирхан Айсеевич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650201301759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Сулименов Еркін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720125301622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Тұрлыбаев Нұрдаулет Амангелдиевич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870829351225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Торегалиев Жумабек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851207302526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Турегалиев Сәуірбай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511103301512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Тәшпенов Өмірбек Қаршығаулы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640101309520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Жанабай 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770105302889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Жасұлан Танжарбаевич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680602301605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Жомарт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880119351122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Кайыржан Шектибаевич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760809302150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Тлектес Алпысбаевич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830907301626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Усенгалиев Айбат Елемесович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590918301218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Усенгалиев Елемес Усенгалиевич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810822300494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Усенгалиев Талгат Елемесович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Каракемер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621126301491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Утегалиев Тулепберген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661001300778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Бисултанов Жумагали Жарылгасинович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720417400826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Бисултанова Бактыгул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820223301428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Бөлтеков Сәндібек Салықұлы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490913400862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Болайева Гулжан Сагидоллақызы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921015351338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Дулат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821126302095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Болекбаев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950126351826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Болысбаев Нариман Алпысбайұлы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861101302402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Баубек Ақасұлы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540312402184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Борзилова Татьяна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531220401330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Ботақараева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631205300741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Бисенбин Нурлан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670916300840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Бисенбин Әлібек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750605300222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Бисенбин Самат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690125300666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Бисенбин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420715301022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Алексей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470217300600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Ешим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820109301696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Жумабек Ешимович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780409301865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Кунанбай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880515301783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Бисенкулов Жумабек Сатыбалдиевич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600310301891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Бисенкулов Сатыпбалды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731020301091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Берекенов К?спан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570131301434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Берекенов Мырзекен Жакесович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760419300937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Бермукашов Нұржан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580316302231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Бигалиев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661020302689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Нурлан Ерсаинович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600417302564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Бимашев Карткожак Рахимович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830411300344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Бисебаев Дастан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600407300914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Бисекенов Берік Тулеуович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651107300287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Бисембин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870725301664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Бисембин Тұрлан Мақсотұлы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770702401921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Бекбосынова Гулнар Аманжоловна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470419300689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770414300872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Кайрат Канатович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530203300231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Қанат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920624400407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Бектұрғанова Гүлмира Дүсенбайқызы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761210301604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Бергалиев Алик Алтайулы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781106302571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Бергалиев Торехан Антонович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600826401328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Бердешова Дархан Сагынгановна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780825301064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Бердигалиев Самат Сырлыбаевич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540807300861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Бердигалиев Сырлыбай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851026300774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Балмуханов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830215300616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Батанов Айболат Тулеуович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550710300856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Батиров Умаргали Жалгасович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710620300415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Батыргалиев Алтай Берекетович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801015300438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Айдынгали Мухамбеткалиевич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550508300590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Бактияр Идирисулы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771010301867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Есенгелді Бактыбаевич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750320302041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Беисов Тураш Тлектесович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760509350407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 Даутович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730101305597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Бейсов Турлан Тлектесович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941125351459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Бақдаулетов Рахат Сәлімұлы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941002350283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Бақтығалиев Мерхан Алтынбекұлы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940314350732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Бақтығалиев Тілекжан Серікұлы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940420401201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Бақтығалиева Айзада Бақтығалиқызы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710910302091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Бактыгереев Бакыт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680416300468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Бактыгереев Гафур Зулкарович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660213301944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Бақытов Шабай Жайжанович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660312302336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Балабаев Даден Зарлыкович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600515300644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Балабаев Ибагул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911206401384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Балданова Айгерим Нурболатовна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820804301093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Байдушев Аслан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591107301220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Баймуканова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420521300278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710903300989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Мухит Амангелдиевич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890816251450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Самат Узаккалиевич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510220401740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Байманова Конир Сагатовна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591107301220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Газиз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470505400414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Баймуханова Хадиша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680622301525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Серік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560227300662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M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580114402319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Марзия Аязбаевна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600201302679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Берик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621012301015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571203300836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Жолдыгали Сисенбаевич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790927301249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Нурбол Нурсултанович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620102304660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Серик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640827301394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Байбарақов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720121301660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Байбараков Болат Мухамбетиярович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560329301835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Байдуашев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580515401975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Байдуллин Жанбырбай Ниязаевич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640810301222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Ахтанов Ермухан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621101300823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Ашықбаев Музамел Махметович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630101309142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Бақтыгереев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600210303011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Бақтыгереев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670724301141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Бақтыгереев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550714300560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Бақтыгериев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570401402733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Бағытжанова Набира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681113300651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Баедилов Едилбек Жасанулы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920427301011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Базанов Мейрамбек Әлібайұлы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610903301371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740101307317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Арман 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700214300951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Айбек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690909301913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Атагалиев Нурлан 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630807400619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Атраубаева Гульнар Аккобаевна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771115302549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Атыраубаев Ардак Тенизбаевич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460713300457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Бигали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730227301282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Ержан Рантаевич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640718300978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Каныбек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830501300462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Ахметулы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771220403475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Андагулова Сәуле Жаймұратқызы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550502301823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Анесов Базар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880913350983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Антонұлы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931007451283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Аралова Әсет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690519301834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Қанат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670316300690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Асангалиев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880120300410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Асангалиев Артур Серікбайұлы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631116300490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Аманжан Орынбасарович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810805300154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Асаубаев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680212301398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Асаубаев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530921400340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Аманбаева Орынша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000412550633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Амангельдиев Актилек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750919300973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Амангосов Артур Сарсенбаевич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640413301432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Амангосов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490914300346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Амангосов Сарсенбай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941018351338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 Ербол Аманжолұлы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610624301523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Асылхан Бакытулы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690708301168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Амирбаев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890703351535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Серикбол Курбанбаевич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690218401834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Амирова Гульнур Сатыбалдиевна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821123302376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Дабылович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630201301100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Бауржан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620101307560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Жағабай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800518400941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Алипова Нургул Саденкызы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680820302857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Алманиязов Серик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540401301298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Алмуканов Дуйсенбай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891218400992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Алтыбаева Анаргул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530722300848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Алтыбай Аманорман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811010300165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Жаксылык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631106301404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Тойбазар Кайрошович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751104300995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Жаслан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740717302107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Руслан Бисембиевич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540201300609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Алданаев Тлеген Бактыгалиевич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870915301568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Алдияр Арсланбек Алтынбекұлы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880509400997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Алдиярова Мейрамгул Акниязова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500820300357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Жумабай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740824301071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Казыбек Беккалиевич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830714301161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710401401042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Алжанова Шаттық, Бакытжанкызы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880725351523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Айбол Советұлы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700320402396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Акбергенова Шамшия Дауылтаевна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860505302763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Акбисенов Мейрамбек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960220351644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Ақеділов Айзат Ақеділұлы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830108300664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Ақжігітов Жолболды Зарлықұлы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871222351517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Акконисов Елдос Манарбекович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840130301456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Акконисов Жандос Манарбекови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761113301171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Акконысов Айдос Манарбекович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640217400831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Актаева 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580118300477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Ақтанов Бимұхан Айтқалиұлы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720203302486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Алғазин Нұрлыбек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810128301162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Максат Кондыбаевич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640803300860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Оралбай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710920301236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Айдашев Абат Жаугашарович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730223305927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Аймукатов Женисбек Кобландиевич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620921300432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Аймукатов Шынғали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770611302423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Аймуханов Алтай Аймуханович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821217301031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Аймуханов Асылбек Аймуханович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570509301419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Жылқыбай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741202401871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Куралай Серикбаевна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590526300813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Адрахманов Жауынбай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810512400425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Ажимуратова Гулмира Ашыкбаевна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570222301042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Ажімуратов Қалаубай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850124302166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Ажмуратов Берик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620826300892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Ажмуратов Жекнбай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620401301601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Ажмуратов Нурберген Мусенович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870105302671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Ажмұханбетов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Тұрар Аманжанұлы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620812301081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Ажниязов Абілхан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490110301383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Айдарбаев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510519300157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Кондыбай Оразбаевич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760715302516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Косым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680713301193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Бердигали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670630300876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Мирас Ергалиулы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581024301407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Темірхан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651030300417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Жекнбай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701202301799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 Ботайулы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800904300100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Сисенбай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801205300094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 Нуртилек 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730113300938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Адилханов Жарас Адилханулы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601217400827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Адилханова Галия Кабиевна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750105401050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Райгул Изгабдиевна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790809302522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Аққайыров Жасқайрат Жакесович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741012301367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Аққайыров Маханбет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760911300793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 Жасұлан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440314400371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Ағыбаева Гулфар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700225302988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Абдигалиев Сактаган Калембаевич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860227302089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Аманай Сайынович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560213300688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Когабай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711208301119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Абдрзаков Абай Алуович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810808302365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Ақсайнов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631029300933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Казмуханов Молдашкали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741215301043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Алим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710310300846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730911301419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Когабаев Акылбек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660428300589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Тожиев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710308301675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740802301209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771107300925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Комашев Мереке Халелович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700127301243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Косжанов Рустем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720830300598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Есенгарин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630524300466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Есиркепов Хобдабай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620402301200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Нурлан Нуржауганович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400520401789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Есқалиева Жанылсын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870425300104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Естибаев Еркебулан Таскалиевич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480505301170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Естибаев Таскали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631213400771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Ешпанова Кадиша Шаутеновна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510827401285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771027302441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Жагыпаров Сатурын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581129300826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Жадігеров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610524301262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Ертілеуов Айбек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641115301148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Ертлеуов Абат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920506301020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Ертлеуов Аблайхан Амангелдіұлы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780221301912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Ертлеуов Акан Амангельдиевич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680426300889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Есбатыров Алимжан Салыкжанович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480815400937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Есбатырова Салихаш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620126300768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Танжарбек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690101305091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Жаксыбай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580329300602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Нурберген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610704300593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Есенгарин Альберт Сагынович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860202301064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Енсегенов Бауыржан Маратұлы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941112451741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Ербатырова Салтанат Серікбайқызы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690112400760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Ергайырова Разия Агыбаевна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621013301209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Абат Мубаракович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800728301053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Ерлеуов Асан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621119300930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Бейбит Жауынбаевич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520118300783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820509301036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Дархан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570107300782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820828300439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Ерсеитов Расул Есенович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750603302575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Дуйсенгалиев Курал Канатович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520901301798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Жанбыршы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750823301622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Тилек Жанбыршиевич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570921301032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Дүмбаев Қуат Сисенұлы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890804350803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Еділұлы Аршат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890519350903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Еламанұлы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840220301306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Ерік Жомартұлы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831016302138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Елеусинов Асхат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600815401467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Елеусинова Кулаш Каленовна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780628403165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Досымбаева Майра Бауыржановна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711024300488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Дошаев Аибек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741118300800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Дошаев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820114301158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Дошаев Амирбек Бекмуханович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861031302105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Дошаев Ербол Бекмуханович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620720302674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Дузбагамбетов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Кенжебайулы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870106301788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Дузбагамбетов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 Сарсенбаевич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570603300947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Дузбагамбетов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Сарсенбай Кенжебайулы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871215302503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Дуимбаев Бекзат Адилханович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860207402115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Дүйсенбаева Камила Темірханқызы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810605302590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Дербисов Ерсайын Канатович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030904651836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Джамбулова Сандугаш Сериковна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600713301317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Дилмагамбетов Алпысбай Бердигалиевич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920101302651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Әділханов Жанас Муратбекұлы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840617402775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Досжанова Гүлзира Жолдығалиқызы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890625351501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Доскалиев Берик Нурдаулетович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430127300357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Доскалиев Нурдаулет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830808300759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Доскалиев Серик Нурдаулетович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760422401492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Доскалиева Мира Нурдаулетовна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861018301502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Досмайлов Еркебулан Ерсаинович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551015301383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Даулеткалиев Токсанбай Косымович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670621300748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Аскар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510717300371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Жалгасбай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790219300618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Мұхтар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591120301480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Сагынтай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740129301340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Нурбол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510408300629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Демеугалиев Нурымжан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591016300774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Демеуов Қуаныш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850525301207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Демеуов Нұртас Қажымұқанұлы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791229301762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Дербисов Ербол Танатович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810601302339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Дабысов Асланбек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700507301140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Дабысов Жанибек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640114402481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Дабысова Айнагул Шалабаевна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820624302357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Дарбаев Дулат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900810351105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 Амангали Куанышбаевич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610101311150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Даулетказин Бекберген Медетович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830101302474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Даулеткалиев Бакытхан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601112301362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Даулеткалиев Кунанбай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720902301170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Даулетқалиев Қыдырқожа Қосымұлы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790511302979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Даулеткалиев Сандыбек Токсанбаевич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530924300678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Гапуов Жоламан Олгасырович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521018300683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Гибадуллин Габдулла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500122300850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Гилмадинов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870210301644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Гильматдинов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Асланбек Мубаракович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960711351623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Ғұмаров Ерген Күмісбекұлы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740514301076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Дауленов Кайрат Абубакирович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751006302720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 Берикбай Мендалиевич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411110300660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 Жаркынбай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750602300682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 Самат Жаркинбаевич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881207451378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Дабылова Динара Аманжоловна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840902302361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Ботақараев Жанғали Нысанғалиұлы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700401400499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Браташова Елена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820107301358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Бултеков Саламат Сагындыкович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580611300447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Буркитов Жардем Буркитович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720904301598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Былшыккозов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Еламан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731030300484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Қаныбек Кенжебайұлы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620623301573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Ергенбай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570404400545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Габбасова Меруерт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490225300310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Галимжанов Егинбай Галимжанулы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920207301124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Галякбаров Жандос Серікқалиұлы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720830300598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Есенгарин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630524300466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Есиркепов Хобдабай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620402301200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Нурлан Нуржауганович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400520401789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Есқалиева Жанылсын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870425300104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Естибаев Еркебулан Таскалиевич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480505301170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Естибаев Таскали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631213400771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Ешпанова Кадиша Шаутеновна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510827401285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771027302441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Жатыпаров Сатурын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691224301050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 Омар Дайынович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840915300356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 Руслан Минсизбайлы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670110301351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Жаймаганбетов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681026302338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Жаймаганбетов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660210301254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Жайыкбаев Иса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040825550408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Жайық Келес Ертісұлы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690919301244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Жакин Куат Онайбаевич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550709300840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Жакин Еркін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690101307593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Жакипбеков Бакыт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630101306920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Жалгасбай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900217302103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Жалмуханов Аргын Айгалиевич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880811300972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Жалмуханов Қайсар Алтайұлы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761001301350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Жамаманов Марат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950107451094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Жаманқұлова Айсұлу Әлібекқызы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900811301144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Жамашев Аиболат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670502300790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Жанабеков Емберген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701104401603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Жанаева Жанар Кешутаевна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830226301703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Жанатов Еркин Жанатович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500415401382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Жанпейсова Жамила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570904301075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Жантеков Умбет Туймешович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010605550842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Жасұланов Азамат Жасұланұлы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970530350495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Жауғаштиев Дастан Ақсұлтанұлы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551101301370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Жауымбаев Узакбай Саденович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870124302635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Жауынбайұлы Серікбол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840330300742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Жетпісбаев Дидар Серікбайұлы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660428300599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Әжіғали Болат Нұрдаулетұлы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560105301470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Жокесов Баймырза Амиргазыулы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650615300791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Жоламанов Абат Булатович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750401400814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Жоламанова Шамшырак Садуакасовна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910911301912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Жолбаев Айбар Еламанұлы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821118450602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Жолдаева Жанаргул Ертилеуовна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800801301021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 Азат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390223401294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Жолдиева Кансулу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560503301068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Бакыткелди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630301301362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Ербол Ерекешович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600125301192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Танатар Шокабаевич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780320401679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Жупаргул Амантаевна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920224300832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Жолмағанбетов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Самрат Жұбатқанұлы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360910400831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Жонысова Зауреш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630122400358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Жонысыва Маржан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980427350338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Жәрдемов Әділбек Серікұлы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870107301337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Жубаев Адилбек Онаевич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830210301161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Жубаев Жубаныш Онаевич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640106400898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Жукина Замзагул Каражигитовна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680122302911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680930300742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Малик 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700405400788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Асем Райымжановна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490325400467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Жумабекова Бакит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760628301456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Жумагазиев Даурен Аканулы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880522351470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Жумагазин Азамат Бактыбаевич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791020303465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Алтай Сапарович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761009301929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Арайбек Сапарулы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661113300965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Даулетқали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890112351037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Канат Жарасович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700609301312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Самгат Матжанович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Арман Амангелдиевич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050802650400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Жумашева Әсел Серікбайқызы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821104301354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Жумбергенов Ербол Гусманович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590225301756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Жумин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900925350142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Жундибаев Даурен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611208401095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Жусибалиева Алмаш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560730400912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Жусипалиева Клара Бактыгерейкызы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940305350901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Жұбатқанов Наурызбек Жұмартулы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680902301100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Жұмбергенов Әлібек Ғұсманұлы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790830303129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Жылқышы Исатай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921213301566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Заем Мирас Қонысұлы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810509302647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Займолдин Женис Газизулы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011127550262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Зарлықов Айбол Даденулы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860423302547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Зинелов Сабит Калидуллаевич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950618450426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Зүлқарова Ақтолқын Ғафурқызы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761031400263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Идирисова Мейрамгуль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790902301897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Изгарин Канат Битимбаевич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680907300883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Изғарин Тимур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591114300628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Изенов Максот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681107403540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Изимбетова Айжан Рахметоллаевна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820804300765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Изматов Елдос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770301300530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Изтілеуов Айбек Айтимович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711002300597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Изтілеуов Алтай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670116300554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Изтілеуов Амантай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661215300672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Имаканов Бисембай Кенжебекович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700622302173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Нуралы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761116300784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Акан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800402300885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Манарбек Торегалиевич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760613302620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Кайдар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590720302379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Нуржауган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590330300779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Имаханов Амантай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720608301291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Имаханов Жамбыр Козыбакович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820208301862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Дулат Битимбаевич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940806351339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Думан Бітімбайұлы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610918300672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Берик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501207300607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Сабыр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590914301197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Серік Базартайевич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640429300808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Ихсанов Максим Тапашевич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561117301538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Ихсанов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520705300665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Ідіріс Әскер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880223302655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Кунсарин Самурат Маратулы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930302351367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Қабденов Азамат Орынғалиұлы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850314302159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Рустем Амантурлиевич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610524301262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Ертілеуов Айбек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641115301148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Ертлеуов Абат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920506301020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Ертлеуов Аблайхан Амангелдіұлы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780221301912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Ертлеуов Акан Амангельдиевич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680426300889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Есбатыров Алимжан Салыкжанович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480815400937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Есбатырова Салихаш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620126300768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Канжарбек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690101305091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Жаксыбай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580329300602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Нурберген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610704300593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Есенгарин Альберт Сагынович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860202301064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Енсегенов Бауыржан Маратулы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941112451741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Ербатырова Салтанат Серікбайқызы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690112400760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Ергайырова Разия Агыбаевна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621013301209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Абат Мубаракович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800728301053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Ерлеуов Аcaн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621119300930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Бейбит Жауынбаевич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520118300783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820509301036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Дархан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570107300782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820828300439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Ерсеитов Расул Есенович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810412301939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Калишев Самат Сагызбайулы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610101316347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Калниязов Каржау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690417400997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Калниязова Майра Камзиевна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610924401769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Калниязова Сандугаш Ажибайкызы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730112300982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Қалыбаев Алтынбек Мұқанбетжанұлы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650202302425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 Ыбрай Бекішулы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950901452143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Қамат Еңлік Қайырбекқызы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820923300643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Камтиев Азамат Каиржанович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561219300683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Камтиев Кайыржан Тасымулы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850708300590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Қанатбаев Төлеген Қонысұлы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890711302570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Карашин Султан Турарович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850915303114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Қартбаев Мырзаш Сағынұлы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930514351313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Картбаев Саламат Съездулы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631121301654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Касмуханов Жетписбай Алибекович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850507302247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Қаттығарин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690515300864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Қаумешов Талгат Сагынбаевич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500909300747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Каумешов Тогызбай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520403300782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Кенганов Алтай Бакытжанович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681001300197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Кенганов Сагынтай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581026401187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980106350184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Қанатов Серікбол Ерболұлы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880502401283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Қангерейқызы Майгүл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640810300998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Қаңтарбаев Қазбек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940130350356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Қаныбеков Мейірімбек Қаныбекұлы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690912301078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Қарабалин Мәлік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660104301337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Карагулов Улыкбек Изгалиевич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770827301579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Каракейев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751015300852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Карасаев Бекжан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округ, село Уил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740928401787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Карасаева Рита Галымжанкызы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780106301947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Талғат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930710300678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Қонысқали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Қонысқалиұлы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820703302554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680909302365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Ашықбаев Нұрмұханбет Махметович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531010400985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Узакова Нурбике Алпыскызы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910101303093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Қонақбаев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Қонақбайұлы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400827400125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Злиха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980415350312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Қонақбай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561201400324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Осанова Алима Осановна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770908301023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610605301738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Сараев Жұмабай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510725400857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Сулу Кайыргалиевна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790301302253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Дауленов Камбар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461105400490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820816300186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Нұрболат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Садашұлы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681027300189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Бақтығали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830410302325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Серик Бисембиұлы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700506300651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Адилбек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720222301471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Самен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Калиоллавич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660507300598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Бисенкулов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781108301851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Нижанов Абзал Жумаевич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680805401040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Кулаш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700901401613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Садирбаева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Нұргүл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801201300210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Жұмағалиев Нұрлан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620315404060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Кайыркулова Бактыгул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Қадірқызы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860122303056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Ақымбайұлы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760118401231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Маншук Катарбаевна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590909400663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Оразгалиева Кунбибі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390101414193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370101409163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Масжанова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Ақырыс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920601351965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Атшыбайұлы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590401300437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570515301223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Жұмабаев Серикбай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380409300136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Тургангазин Амангазы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690308301906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Досниязов Қонысқали Ғарифоллаұлы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631002300567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Мұханбетжан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691021301285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640718300254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Масжанов Беркин Жаленович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720815300299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 Жасулан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671113401505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Светлана Хасеновна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621010301133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Молдабай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571123300524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600110300925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Амангелді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710226300814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480930300193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660301300384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Уразгалиев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Гиылман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Бегимсалович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911026301716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761107300725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Талап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790525401349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Жарбахиева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Гүлбадан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541213300200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Кадирхан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730508301507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550621401450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Даулетшина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960316350300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Құсайын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Құсайынұлы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710829402018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Артыкбаева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681002401424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Нұржамал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Хұбайдоллақызы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510727300316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Махаев Галымжан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821022400288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840504302358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480828300446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961205350260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Салықов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Әли Ұзақбайұлы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560228400567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Загипа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581014401322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940302351488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Ашықбаев Самғат Аралбайұлы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620101304407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Кереев Cакен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690710300329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Арман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450522300123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Иманғазыұлы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720329300425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Салмен Камиевич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740308301723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 Наурызбек Жақсыбайұлы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621127300280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Сланов Жарас Есказиевич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580105301642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Кулмурзин Жетибай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570201403150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Ақбұрыш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840229301632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Дауленов Гаммар Калиахметович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651116300206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НармаганбетЖумашевич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670913400424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Габбасова Гүлшара Диноллаевна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651103402072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Махметова Жаңылсын Елубаевна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670913400424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Таңатарұлы Қуантқан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941114350966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Сәлменұлы Сұлтан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790208303652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АбдрахмановЕнесей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680730400808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Шаргезова Гүлайым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600113300753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Отеген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620609300436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БактыгереевГубайдолла 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470607400657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Тлембаева Бибит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550417300229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 Сауірбай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780121403347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Есмуханова Жаннат Рысбаевна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551203400899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Дауова Гүлнар Жанабаевна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920707301757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Талғат Аралбайұлы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590415300443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Кереев Нұрсұлтан Сатыбаевич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830617302231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Тұрар Асылбекұлы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630314300652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Наурызбай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931021300497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Нұрлыбек Ақылбайұлы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650301400810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Алтын Бисенбаевна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340101402130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Бопылова Жаксыбике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780501403997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Сапарғалиева Мира Аманжанқызы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721113300631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Каженов Акансері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740201300978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Алдияров 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550502400356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Рахима Сарсеновна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710516300569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Алибек Кенжебаевич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810605300177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Бопылов Ербулан Сабырұлы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650223301382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АбдрахмановГалым Хасенұлы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761030300638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Жадигеров Арман Рыскалиевич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730205301014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Өтеміс Сайманұлы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821016302087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Нұрлан Серикбайұлы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740203300255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Асылкан Кабдолкаримович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461210401737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Жадігерова Назен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920620302198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Жұмажанұлы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651108401584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Каракенова Айгул Кабдолкаримовна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891126350236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 Айбар Құдайбергенұлы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730613300659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Ташкиев Арон Елубаевич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420505301774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Сисенов Қойшыбай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551223400739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Даржигитқызы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660403400955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Узакова Амина Абылхановна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570730401148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Тажаяқова Нина Шоқабайқызы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570516301605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Мусашев Ибрагим Шугаевич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750115300289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Сакен Жарылғасынұлы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490412400610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Муханбетова Бәтіш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590728300702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Мусашев Демеу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660228301321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Жумашкалиев Габит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580823400288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Қисымбетова Гүлжан Изикеновна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610225301237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Үмбетов Абылай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770307300494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Кайыржан Шынтасович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760701300484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Ыбыраев Айбек Нұраханович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541101401088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641018300935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Амангалиев Дербисали Жумабайулы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660507300756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Дауов Женис Жанабаевич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580425300892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Гизат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511218300331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Мангыстауов Амангос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741221300781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Кереев Асылбек Кыдырұлы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660925300749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Нұрғалиев Ұзақбай 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560127302052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Зинельхазим Сабирович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780531303191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Нұрғалиев Бекмұханбет Олжабайұлы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620101304813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АбдрахмановСембайХасенович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860507301736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Айболат Өтегенұлы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600501401945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Габбасова Акбилек Диноллаевна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771124302588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Асылбек Кенжебаевич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720530300666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Ермухан Мендигалиевич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600110400535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Тажбагамбетова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Муслима Оразгалиевна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680823401990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Қилашева Жұмагүл Жумабайқызы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470527300228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Аманжан Сапаргалиевич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890709351419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Руслан Қамиұлы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600705301076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Утешов Серикбай Жанахметович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891004351301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Кереев Асет Сакенович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320101414517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Өтешова Ақас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581020300893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Кеңес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820404302182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Айболат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651204301113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Сисенов Ерболат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560918301817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Хабдрахиев Кубайдолла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680424300590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Ашыкбаев Аралбай Кабдошович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571107401254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Бисенова Кунбике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710730300433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Лэкмар Анесович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820925400244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Габбасова Куралай Оралбаевна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490308300619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Мусашев Куанышкали Шугаевич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640706300219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Жамангарин Махсот Магзымович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550125300866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Молдагалиев Койшыбай Матжанович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590401300427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Өтеген Камиевич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540710400904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Зоя Бисембаевна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580516300440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Даулетшин Жаңбырбай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610503401006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Маңғыстауова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550513400465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Алдиярова Бақтылы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500116300739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Жұмабаев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890202351353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Қабижанов Жасұлан Өсербайұлы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690207300700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Айболат Сайманұлы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810413300341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Қажымұқан Кенжебайұлы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530908400766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Кубенова Асия Куанышевна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820607300437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Сидагалиев Жарас Сериккалиевич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850209301219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Асылбек Ондасынұлы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790802303334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Ерлан Саматович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640328400706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Кусайынова Гулпара Заемовна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571223400188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Ақжамал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770418300577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БисенгалиевАрман Орынбасарұлы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860310302189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Айекенов Нұрболат Саматұлы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760616301916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Максот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620317300449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Дусипов Темир Сиражович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490310301846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 Жалғасбай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831125302408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 Сырлыбай Ақымбайұлы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700323302792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Дүсіпов Әлім Тілеуғалиұлы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460907300510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580318400837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Убашева Есенгүл Орынбасаровна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650810402299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Өтемісова Мүгілсін Сисенбайқызы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810223300705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 Абзал Мұхитұлы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570730401605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Бактыгереева Дина Искаковна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780926301816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Шоқпаров Самғат Нұрланович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571111300589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Ондасын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690206400236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Светлана Салыковна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721003402646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Серікова Жанаргүл Жамаділқызы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680511300296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Айекенов Сагат Имангалиевич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490328400684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Дауленова Злиха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441010300147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390101311172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Нұрахан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Сарбие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540210401206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Кереева Гүлбаршын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481019400566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Жонысова Нагимаш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520601300808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Кумар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750806300720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Жанболат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500815400903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Бисешова Ақкемел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781025302591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Ғаббасов Ерсайын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690412301991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Утешов Саздығали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540810403294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Гүлбарам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721201300659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550720300652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Динуллин Аралбай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660820300758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Жанибек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430101404854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Кабижанова Жамиға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030203550305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Кенжебай Бағдат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580521400949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Салима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830412403003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Тажаяқова Гүлмира Салыққызы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округ, село 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790318301575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 Жолдыбай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стад, отар и табунов по видам и половозрастным группам сельскохозяйственных животных Таблица 2. Данные о численности стад, отар и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города,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отар, табунов, стад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Мелкие животные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однолетние коровы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(ягнята, козлята)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(бараны, козлы)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жеребцы, кобылы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теленок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теленок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с.Караой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с.Кубасай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с.Сарбие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с.Коптогай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с.Шубарши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 Берсиева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с.Каратал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с.Кумжарган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с.Уил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с.Акшатау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с.Каракемер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с.Акжар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с.Косембай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с.Аккемер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с.Конырат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с.Кемер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с.Шикудук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поголовье скота для выпаса на отдаленных пастбищах Таблица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города,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Мелкие животные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частном дворе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производители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частном дворе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производители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частном дворе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производители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частном дворе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производители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с.Кубасай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с.Сарбие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с.Коптогай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с.Шубарши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с.Кумжарган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с.Уил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с.Акшатау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155230400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с.Каракемер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155235300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с.Косембай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с.Аккемер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с.Конырат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с.Кемер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с.Шикудук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155245300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замены пастбищ для выпаса скота Уилского, Саралжинского, Коптогайского, Кайындинского, имени.Ш.Берсиева, Караойского, Сарбийского сельских округов Уилского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2-й раз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3-й раз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4-й раз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 Берсиева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весна-лето 1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Отдыхной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порядок использования пастбищ в году. Маршруты сезонного выпаса скота на 2025-2029 годы будут определены в соответствии с природно-климатическими условиями текущего года.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пастбище оборота для нужд населения Уилского сельского округа,Уилского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животноводства в Уилском сельском округе имеется 63891,0 гектар пастбищных угодий. Сельскохозяйственные угодья – 103966,0 гектар. Земли запаса – 8417,0 гектар. В селе Уил – 34650,0 гектар, в селе Каракемер – 11697,0 гектар, в селе Акшатау – 17544,0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пастбищеоборота для нужд населения Саралжинского сельского округа Уилского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животноводства в сельском округе Саралжын имеется 88829,0 гектар пастбищных угодий. Земли сельскохозяйственного назначения – 96650,0 гектар. Земли запаса – 25232,0 гектар. Село Кемер – 23883,0 гектар, село Аккемер – 18464,0 гектар, село Бестамак – 10007,0 гектар. Село Конырат – 28187,0 гектар. Село Шикудук – 8288,0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пастбищеоборота для нужд населения Коптогайского сельского округа Уилского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животноводства в Коптогайском сельском округе имеется 92491,0 гектар пастбищных угодий. Сельскохозяйственные угодья – 91013,0 гектар. Земли запаса – 10889,0 гектар. Село Коптогай – 41732,0 гектар, село Амангелди – 18308,0 гектар, село Карасу – 10986,0 гектар, село Шубарши – 21468,0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пастбищеоборота для нужд населения Каиындинского сельского округа Уилского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животноводства в Каиындинском сельском округе имеется 37711,0 гектар пастбищных угодий. Сельскохозяйственные угодья – 80644,0 гектар. Земли запаса – 22046,0 гектар. Село Акжар – 27474,0 гектар, село Косембай – 10237,0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пастбищеоборота для нужд населения сельского округа имени Ш. Берсиева Уилского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содержания скота в сельском округе имени Ш. Берсиева имеется 4646,0 гектар пастбищных угодий. Сельскохозяйственные угодья – 101102,0 гектар. Земли запаса – 15352,0 гектар. Село Каратал – 25815,0 гектар, село Кумжарган – 14350,0 гектар, село Карасу – 11262,0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пастбищеоборота для нужд населения Караойского сельского округа Уилского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животноводства в Караойском сельском округе имеется 33646,0 гектар пастбищных угодий. Сельскохозяйственные угодья – 35972,0 гектар. Земли запаса – 19243,0 гектар. Село Караой – 27278,0 гектар, село Кубасай – 6368,0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пастбищеоборота для нужд населения Сарбийского сельского округа Уилского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животноводства в сельском округе Сарбие имеется 44105,0 гектар пастбищных угодий. Земли сельскохозяйственного назначения – 72545,0 гектар. Земли запаса – 16844,0 гектар. Село Сарбие – 33123,0 гектар, село Каракол – 10982,0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Уилского сельского округа Уилского района с внешними и внутренними границами пастбищ, включая сезонные пастбища, обозначенными территориями и объектами пастбищной инфраструктуры.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сезонных пастбищ села Уил составляет 34650,0 гектар, площадь сезонных пастбищ села Каракемер составляет 11697,0 гектар, площадь сезонных пастбищ села Акшатау составляет 17544,0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Саралжинского сельского округа Уилского района с внешними и внутренними границами пастбищ, включая сезонные пастбища, площадями и объектами пастбищной инфраструктуры.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Сезонные пастбища села Кемер – 23883,0 гектар. Сезонные пастбища села Аккемер – 18464,0 гектар. Сезонные пастбища села Бестамак – 10007,0 гектар. Сезонные пастбища села Конырат – 28187,0 гектар. Сезонные пастбища села Шикудук – 8288,0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Коптогайского сельского округа Уилского района с внешними и внутренними границами пастбищ, включая сезонные пастбища, площади и объекты пастбищной инфраструктуры.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Сезонные пастбища села Коптогай – 41732,0 гектар. Сезонные пастбища села Аманкелды – 18308,0 гектар. Сезонные пастбища села Карасу – 10986,0 гектар. Сезонные пастбища села Шубарши – 21465,0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Кайындинского сельского округа Уилского района с внешними и внутренними границами пастбищ, включая сезонные пастбища, обозначенными территориями и объектами пастбищной инфраструктуры.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сезонных пастбищ села Акжар составляет 27 474,0 гектар. Площадь сезонных пастбищ села Косембай составляет 10 237,0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сельского округа имени Ш. Берсиева Уилского района с внешними и внутренними границами пастбищ, включая сезонные пастбища, площадями и объектами пастбищной инфраструктуры.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Сезонные пастбища села Каратал – 20859,0 гектар. Сезонные пастбища села Карасу – 11270,0 гектар. Сезонные пастбища села Кумжарган – 14332,0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Караойского сельского округа Уилского района с внешними и внутренними границами пастбищ, включая сезонные пастбища, площади и объекты пастбищной инфраструктуры.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Сезонные пастбища села Караой составляют 27 278,0 гектар. Сезонные пастбища села Кубасай составляют 6 368,0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Сарбийского сельского округаУилского района с внешними и внутренними границами пастбищ, включая сезонные пастбища, площадями и объектами пастбищной инфраструктуры.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Сезонные пастбища села Сарбие составляют 33123,0 гектар. Сезонные пастбища села Каракол составляют 10982,0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водным источникам (озера, реки, пруды, ручьи, оросительные или оросительные каналы, трубчатые или шахтные колодцы), разработанная в соответствии с нормами водопотребления пастбище пользователей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сельскохозяйственного животного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Государственном реестре нормативных правовых актов под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составляет: крупный рогатый скот – 100 литров, лошади – 80 литров, мелкий рогатый скот – 10 литров.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отсутствуют оросительные и водопроводные каналы.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водным источникам для пастбище пользователей разрабатывается в границах населенных пунктов, в связи с этим на землях сельскохозяйственного назначения не требуется установления землепользователей и индивидуальных сервитутов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водным источникам (озера, реки, пруды, ручьи, оросительные или оросительные каналы, трубчатые или шахтные колодцы), разработанная в соответствии с нормами водопотребления пастбищепользователей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водным источникам (озера, реки, пруды, ручьи, оросительные или оросительные каналы, трубчатые или шахтные колодцы), разработанная в соответствии с нормами водопотребления пастбищепользователей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водным источникам (озера, реки, пруды, ручьи, оросительные или оросительные каналы, трубчатые или шахтные колодцы), разработанная в соответствии с нормами водопотребления пастбищепользователей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водным источникам (озера, реки, пруды, ручьи, оросительные или оросительные каналы, трубчатые или шахтные колодцы), разработанная в соответствии с нормами водопотребления пастбищепользователей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водным источникам (озера, реки, пруды, ручьи, оросительные или оросительные каналы, трубчатые или шахтные колодцы), разработанная в соответствии с нормами водопотребления пастбищепользователей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водным источникам (озера, реки, пруды, ручьи, оросительные или оросительные каналы, трубчатые или шахтные колодцы), разработанная в соответствии с нормами водопотребления пастбищепользователей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размещения скота физических и (или) юридических лиц, не имеющих пастбищ в Уилском сельском округе Уилского района, на пастбищах, предоставленных для их размещения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размещения на пастбищах, предоставленных для размещения скота физических и (или) юридических лиц, не имеющих пастбищ, в Саралжинском сельском округе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размещения на пастбищах, предусмотренных для размещения скота физических и (или) юридических лиц, не имеющих пастбищ в Коптогайском сельском округе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размещения на пастбищах, предусмотренных для размещения скота физических и (или) юридических лиц, не имеющих пастбищ в Кайындинском сельском округе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размещения на пастбищах, предусмотренных для размещения скота физических и (или) юридических лиц, не имеющих пастбищ, в Сарбийском сельском округе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размещения на пастбищах, предусмотренных для размещения скота физических и (или) юридических лиц, не имеющих пастбищ в Караойском сельском округе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размещения скота физических и (или) юридических лиц, не имеющих пастбищ, в сельском округе имени Ш.Берсиева Уилского района на предоставленных пастбищах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скота физических и (или) юридических лиц, не обеспеченного пастбищами, на отдаленных пастбищах вблизи Уилского сельского округа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скота физических и (или) юридических лиц, не обеспеченного пастбищами, на отдаленных пастбищах вблизи сельского округа имени Ш.Берсиева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скота физических и (или) юридических лиц, не обеспеченного пастбищами, на отдаленных пастбищах вблизи Коптогайского сельского округа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скота физических и (или) юридических лиц, не обеспеченного пастбищами, на отдаленных пастбищах вблизи Сарбийского сельского округа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скота физических и (или) юридических лиц, не обеспеченного пастбищами, на отдаленных пастбищах вблизи Саралжинского сельского округа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скота физических и (или) юридических лиц, не обеспеченного пастбищами, на отдаленных пастбищах вблизи Кайындинского сельского округа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скота физических и (или) юридических лиц, не обеспеченного пастбищами, на отдаленных пастбищах вблизи Караойского сельского округа Уилского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управления и использования пастбищ Уилского района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использования пастбищ, в котором указаны сезонные маршруты выпаса и перегона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Периоды в 2025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Периоды в 2026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Сарбийский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Ш. Берсиева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Периоды в 2027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Периоды в 2028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Периоды в 2029 году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Сезонные маршруты выпаса скота на 2025-2029 годы будут определяться в соответствии с природно-климатическими условиями текущего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Полное написание сокращений: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ЛО-летний-осенний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ПО-период отдыха.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