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db887a" w14:textId="3db887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Уилского районного маслихата Актюбинской области от 23 декабря 2024 года № 200 "Об утверждении Уилского районного бюджета на 2025-2027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Уилского районного маслихата Актюбинской области от 10 сентября 2025 года № 268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РЕШИЛ: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Уилского районного маслихата Актюбинской области "Об утверждении Уилского районного бюджета на 2025-2027 годы" от 23 декабря 2024 года № 200 следующие изменения: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районный бюджет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5 193 842,5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947 937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20 004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60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4 225 841,5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5 909 067,2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16 963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62 912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45 949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-732 187,7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бюджета – 732 187,7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62 912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45 949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715 224,7 тысяч тенге.".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"8. Учесть в районном бюджете на 2025 год поступление целевых текущих трансфертов из республиканского бюджета: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16 746 тысяч тенге – на обеспечение прав и улучшение качества жизни лиц с инвалидностью в Республике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1 637 тысяч тенге – на повышение заработной платы отдельных категорий гражданских служащих, работников организаций, содержащихся за счет средств государственного бюджета, работников казенных предприятий.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26 670 тысяч тенге – на приобретение жилья коммунального жилищного фонда для социально уязвимых слоев населения;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54 986 тысяч тенге – на выплату государственной адресной социальной помощи.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сумм целевых текущих трансфертов определяется на основании постановления акимата района.".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"10. Учесть в районном бюджете на 2025 год поступление целевых текущих трансфертов из областного бюджета: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40 000 тысяч тенге – на выплату государственной адресной социальной помощи;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8 356 тысяч тенге – на гарантированный социальный пакет;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47 072 тысяч тенге – на обеспечение прав и улучшение качества жизни лиц с инвалидностью в Республике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12 688 тысяч тенге – на размещение государственного социального заказа в неправительственных организациях;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335 026 тысяч тенге – на реализацию мероприятий по социальной и инженерной инфраструктуре в сельских населенных пунктах в рамках проекта "Ауыл - Ел бесігі" (на капитальный и средний ремонт автомобильных дорог районного значения и улиц населенных пунктов);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56 771 тысяч тенге – на реализацию мероприятий по социальной и инженерной инфраструктуре в сельских населенных пунктах в рамках проекта "Ауыл - Ел бесігі" (на капитальные расходы подведомственных государственных учреждений и организаций культуры);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1 000 000 тысяч тенге – на развитие транспортной инфраструктуры.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сумм целевых текущих трансфертов определяется на основании постановления акимата района.".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"13. Утвердить резерв местного исполнительного органа района на 2025 год в сумме 70 425,5 тысяч тенге.".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9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2025 года.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Уилского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Г. Займолдин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Уилского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сентября 2025 года № 268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Уилского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200 от 23 декабря 2024 года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Уилский районный бюджет на 2025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5 193 842,5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947 937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492 255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29 353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462 902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397 834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397 834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сектора, в Фонд компенсации потерпевшим, Фонд поддержки инфраструктуры образования и Специальный государственный фонд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4 225 841,5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8 869,5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8 869,5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4 216 972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4 216 972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5 909 067,2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1 295 339,5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341 325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53 284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53 438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эффективности деятельности депутатов маслихатов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288 041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226 425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57 166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953 562,5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52 266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52 266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60 702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60 129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840 594,5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архитектуры, строительства, жилищно-коммунального хозяйства, пассажирского транспорта и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53 236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42 205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742 122,5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107 978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95 008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95 008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24 220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70 788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464 224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145 842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145 842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145 842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231 160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231 160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26 541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73 281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33 496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реабилитации лица с инвалидностью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97 478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87 222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87 222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33 206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лицам из групп риска, попавшим в сложную ситуацию вследствие насилия или угрозы насилия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лиц с инвалидностью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513 433,8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363 026,5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363 026,5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297 420,5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26 670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148 407,3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148 407,3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80 301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сетей газификации, находящихся в коммунальной собственности районов (городов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54 940,3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573 331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277 706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культуры, развития языков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277 706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277 706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культуры, развития языков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174 832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культуры, развития языков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174 832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157 609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102 733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культуры, развития языков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102 733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внутренней политики, культуры, развития языков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54 953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30 346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60 769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26 481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26 481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26 481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34 288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34 288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34 288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1 761 120,3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1 761 120,3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1 761 120,3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691 540,3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приоритетных проектов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1 011 443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178 941,5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51 745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48 745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индустриальной инфраструктуры в рамках мер государственной поддержки субъектов предпринимательства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48 745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127 196,5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70 425,5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70 425,5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культуры, развития языков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56 771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56 771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28 992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28 992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28 992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28 992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924 938,1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924 938,1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924 938,1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487 562,1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77 155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360 221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62 912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62 912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62 912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62 912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62 912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45 949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45 949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45 949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-732 187,7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732 187,7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62 912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62 912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62 912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45 949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45 949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45 949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45 949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715 224,7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715 224,7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715 224,7</w:t>
            </w:r>
          </w:p>
        </w:tc>
      </w:tr>
    </w:tbl>
    <w:p>
      <w:pPr>
        <w:spacing w:after="0"/>
        <w:ind w:left="0"/>
        <w:jc w:val="left"/>
      </w:pP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