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28ff" w14:textId="4ca2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16 октября 2025 года № 158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Уилского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районного акимата: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29 мая 2023 года № 85 "Об утверждении Методики оценки деятельности административных государственных служащих корпуса "Б" местных исполнительных органов Уилского района";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10 августа 2023 года № 141 "О внесении изменения в постановление акимата Уилкого района от 29 мя 2023 года № 85 "Об утверждении Методики оценки деятельности административных государственных служащих корпуса "Б" местных исполнительных органов Уилского района".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Уилского района".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от "16" октября 2025 года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Уилского района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Уилского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-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