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0145" w14:textId="897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составной части села Кайрат Аксайского сельского округа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Жуалынского района Жамбылской области от 21 октября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Жамбылской областной ономастической комиссии от 22 сентябрь 2025 года и с учетом мнения населения соответствующей территории, аким Аксайского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новую улицу на улицу Ербосын Джуншеев в селе Кайрат Аксайского сельского округа Жуалынского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Матен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