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3407e" w14:textId="b8340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Кенкиякского сельского округа на 2026–2028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29 декабря 2025 года № 404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91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Темирский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Кенкиякского сельского округа на 2026–2028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146 143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115 168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30 000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7 110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160 439,1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14 296,1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- 14 296,1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14 296,1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Темирского районного маслихата Актюбинской области от 03.03.2026 </w:t>
      </w:r>
      <w:r>
        <w:rPr>
          <w:rFonts w:ascii="Times New Roman"/>
          <w:b w:val="false"/>
          <w:i w:val="false"/>
          <w:color w:val="000000"/>
          <w:sz w:val="28"/>
        </w:rPr>
        <w:t>№ 428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Кенкиякского сельского округа зачисляются следующие: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подоходный налог,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собственность,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внутренние налоги на товары, работы и услуги,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 использование природных и других 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неналоговые поступления,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добровольные сборы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продажа земли и нематериальных активов,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продажа земли.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2026–2028 годы" установлено: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2026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85 000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минимальный размер пенсии – 69 049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месячный расчетный показатель – 4 325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величина прожиточного минимума для исчисления размеров базовых социальных выплат – 50 851 тенге.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19 декабря 2025 года № 388 "Об утверждении Темирского районного бюджета на 2026–2028 годы" на 2026 год предусмотрен объем субвенции, передаваемых из районного бюджета в бюджет Кенкиякского сельского округа в сумме 7 110 тысяч тенге.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Кенкиякского сельского округа на 2026 год поступления целевых текущих трансфертов из районного бюджета в сумме 22 890 тысяч тенге.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Кенкиякского сельского округа.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2026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19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404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Кенкиякского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Темирского районного маслихата Актюбинской области от 03.03.2026 </w:t>
      </w:r>
      <w:r>
        <w:rPr>
          <w:rFonts w:ascii="Times New Roman"/>
          <w:b w:val="false"/>
          <w:i w:val="false"/>
          <w:color w:val="ff0000"/>
          <w:sz w:val="28"/>
        </w:rPr>
        <w:t>№ 428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160439,1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Воз​врат неис​поль​зо​ван​ных (недо​ис​поль​зо​ван​ных) це​ле​вых транс​фер​тов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Де​фи​цит (про​фи​цит) бюд​же​та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14296,1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Фи​нан​си​ро​ва​ние де​фи​ци​та  (ис​поль​зо​ва​ние про​фи​ци​та) бюд​же​та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-14296,1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14296,1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19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404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Кенкиякского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19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404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Кенкиякского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