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6cf1" w14:textId="f226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Алтыкарасуского сельского округа на 2026–2028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29 декабря 2025 года № 401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Алтыкарасуского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58 098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14 146 тысяч тенге, в том числе: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30 102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59 651,1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1 553,1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- 1 553,1 тысяч тенге, в том числе: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1 553,1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Темирского районного маслихата Актюбинской области от 06.08.2026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Алтыкарасуского сельского округа зачисляются следующие: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2026–2028 годы" установлено: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69 049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50 851 тенге.</w:t>
      </w:r>
    </w:p>
    <w:bookmarkStart w:name="z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19 декабря 2025 года № 388 "Об утверждении Темирского районного бюджета на 2026–2028 годы" на 2026 год предусмотрен объем субвенции, передаваемых из районного бюджета в бюджет Алтыкарасуского сельского округа в сумме 30 102 тысяч тенге.</w:t>
      </w:r>
    </w:p>
    <w:bookmarkEnd w:id="18"/>
    <w:bookmarkStart w:name="z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Алтыкарасуского сельского округа на 2026 год поступления целевых текущих трансфертов из районного бюджета в сумме 14 146 тысяч тенге.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Алтыкарасуского сельского округа.</w:t>
      </w:r>
    </w:p>
    <w:bookmarkStart w:name="z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Алтыкарасуского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Темирского районного маслихата Актюбинской области от 06.08.2026 </w:t>
      </w:r>
      <w:r>
        <w:rPr>
          <w:rFonts w:ascii="Times New Roman"/>
          <w:b w:val="false"/>
          <w:i w:val="false"/>
          <w:color w:val="ff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Алтыкарасуского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Алтыкарасуского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