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a8c16d" w14:textId="1a8c16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Темирскому району на 2025–2029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Темирского районного маслихата Актюбинской области от 6 октября 2025 года № 378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 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Темирский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Темирскому району на 2025–2029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Темирского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Шаимов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Темирского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6 октября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378</w:t>
            </w:r>
          </w:p>
        </w:tc>
      </w:tr>
    </w:tbl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и использованию пастбищ Темирскому району на 2025-2029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Темирскому району на 2025–2029 годы (далее -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Темирского района по категориям земель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Данные о численности поголовья сельскохозяйственных животных в разрезе сельских округов, владельцев крестьянских и личных подсобных хозяйств отражены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 оборота со следующими сроками стравливания, по календарному графику представленными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гуртов, отар сформированных по видам сельскохозяйственных животных в разрезе сельских округов отображены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на территории Темирского района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(карта) расположения пастбищ на территории административно-территориальных единиц в разрезе категорий земель, с указанием границ, в том числе отгонных, сезонных, аридных и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с обозначением пастбищ предназначенных для нужд населения по выпасу сельскохозяйственных животных личного подворья, в том числе общественных пастбищ,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 оборотов, сервитутов для прогона сельскохозяйственных животных, скотопрогонных трасс и иных объектов пастбищной инфраструктуры, а также пастбища предоставляемые в землепользование пастбище пользователям и резервированные в целях удовлетворения нужд населения по выпасу скота с доступом пастбище пользователей к водо источникам,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емкости пастбищ.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килограммов, молодняку крупного рогатого скота старше 1 года 30-40 килограммов, молодняку до 1 года 15-25 килограммов, овцам 6-8 килограммов, ягнятам 2-3 килограмма, лошадям 30-40 килограммов. Продолжительность пастбищного периода в различных зонах в среднем следующая: в лесной зоне 130-140 дней, в лесостепи 150-200 дней, в степи 180-200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урожай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пастбищных, из которых наиболее известны следующие: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вольная, или бессистемная пастьба, когда скот пасется по всему пастбищу ежедневно в течение всего пастбищного периода;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загонная система пастьбы, когда пастбищный участок делят на несколько загонов и стравливают их скоту поочередно. На территории Темирского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загоне,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 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пастбищном обороте трехполевой системы посевов предусматривается двукратная прополка сенокосной травы для сухостепной зоны: одна – 3 – кратная прополка, начиная с весны текущего года, две – 2-кратная летом и осенью, три-1-кратная-после созревания и опрыскивания семян осенью. Каждая площадь пастбища делится на очередную пропашку, количество которой определяется в зависимости от погодных условий. Выпас скота на поле не должен превышать 6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 обороте для этого типа пастбищ, может быть исчислено по формуле: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 /допустимая продолжительность пребывания скота в загоне /число циклов стравливания) /1,5, то есть 180/6/2=15.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 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 обороте составит 15, а на поле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 /количество загонов/.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трехпольный пастбище оборот для 100 голов крупнорогатого скота; площадь пастбище оборота 600 гектаров, площадь поля 200 гектаров, на каждом поле 5 загонов по 40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 оборота на естественных пастбищах сухостепной зоны, рекомендуется в пределах 60-90 гектаров. В процессе выпаса на нем организуется 3-4 загона очередного стравливания.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 оборотов по Темирскому району,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 оборотных массивов устанавливаются с учетом обеспеченности групп скота потребным количеством земляных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 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стравливание,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 оборот по 5 загонов в каждом поле. Чередование использования по годам: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третий год – стравливание в июле - первой половине августа.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удобства проведения различных подсчетов, касающихся выпаса скота, применяется условная единица для сравнения или суммирования животных различных видов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Условная голова сельскохозяйственных животных – это единица, используемая для сравнения количества различного вида и категорий животных. Эквивалентность определяется на основе потребности животных в кормах.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Коэффициент пересчета в условные головы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Виды животных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Коэффициенты перевода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и верблюды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водо поях сельскохозяйственных животных: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2000 овец.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вышеизложенного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пастбищного водоснабжения являются естественные водоемы, таких как реки, озера и пруды с проточной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45-60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25-35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10-15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3-5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Темирского района в основном полностью обеспечены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поселках и сельских округах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Темирского района на 2025-2029 года.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Темирского района по категориям земель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п/п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Категории земель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Всего, га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 том числе пастбища, га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755 863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736 359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266 043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259 233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206 933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106 129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22 425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Темирского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1 261954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1 112 226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города, сельских округов и населенных пунктов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сельских округов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Наименование сел, населенных пунктов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Шубаркудыкский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посҰлок Шубаркудык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Жаксымайский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Шубаркудык, станция Жаксымай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Копа, Калмаккырган, село Шитубек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Алтыкарасу, село Енбекши, село Сарытогай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Саркольский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посҰлок Шубарши, село Кумсай, село Копа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Таскопа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Темир, село Жамбыл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Кенкияқ, село Башенколь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Аксай, село Бирлик, село Шыгырлы,  село Ащысай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Кумкудук, село Бабатай, село Шибулак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в разрезе городов, сельских округов, владельцев крестьянских и личных подсобных хозяйств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округов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ЛПХ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ЛПХ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ЛПХ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Верблюды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ЛПХ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КХ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Шубаркудыкский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Жаксымайский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Саркольский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40 457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44 703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25 045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20 897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 польного пастбище оборота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Годы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Номера полей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I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II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III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IV
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Календарный график по использованию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Использование цикл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Календарные сроки стравливания по циклам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мая – 10 июня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июня – 10 августа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августа – 10 сентября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сентября – 10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Количество отар сформированных по видам сельскохозяйственных животных в разрезе городов,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п/п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Наименование округов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Количество отар, табунов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Шубаркудыкский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п/п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Наименование округа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Убойные площадки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Пункт искусственного осеменения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Скотомогильники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Захоронения сибирской язвы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Ветеринарные пункты
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городов, сельских округов и данные о численности поголовья сельскохозяйственных животных владельцев личных подсобных хозяйств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факт, 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49 904,6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15 735,4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32 680,8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41 501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31 817,1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26 128,7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28 852,4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18 708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16 938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266043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341 549.3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20 373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40 457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4148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216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Нагрузкана 1 голову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пастбищ, га +,-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-21 478.6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-10 850.4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-14 327,8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+2 523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+1 461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+ 1 714.9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+8 289,3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-11 968.4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+18 415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-25 945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Аксайского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Алтыкарасуского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город Темир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Жаксымайского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Каиндинского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Кенестуского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Кенкиякского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Саркольского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Таскопинского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Шубаркудыкского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 пользователей, к водоисточникам (озерам, рекам, прудами, каналам трубчатым или шахтным) составлено согласно норм потребления воды, Аксайского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Алтыкарасуского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города Темир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Жаксымайского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Каиндинского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Кенестуского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Кенкиякского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Саркольского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Таскопинского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норм потребления воды, Шубаркудыкского сельского округа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Аксайском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Алтыкарасуском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горада Темир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Жаксымайском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Каиндинском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Кенестуском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Кенкиякском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Саркольском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Таскопинском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Темирскому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Шубаркудыкском сельском округе Темирского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