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4c96" w14:textId="6b44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285 "Об утверждении бюджета города Темира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285 "Об утверждении бюджета города Темира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362,6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 (использования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