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3638" w14:textId="4f13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27 декабря 2024 года № 279 "Об утверждении бюджета Жаксымайского сельского округа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6 октября 2025 года № 370.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27 декабря 2024 года № 279 "Об утверждении бюджета Жаксымайского сельского округа на 2025–2027 годы"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Темирский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Жаксымайского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232 461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202 121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240 351,4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-7 890,4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7 890,4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7 890,4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Жаксымайского сельского округа на 2025 год поступления целевых текущих трансфертов из районного бюджета в сумме 126 419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Жаксымайского сельского округа.".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202121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