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4b4b" w14:textId="8c5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2024 года № 266 "Об утверждении Темирского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19 сентября 2025 года № 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9 039 018,8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5 131 693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3 874 325,8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9 798 684,7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- 833 555,9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833 555,9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122 738,3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759 694,2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3872990,6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1538873,6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