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4355" w14:textId="b3a4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277 "Об утверждении бюджета Аксайского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июля 2025 года № 352.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277 "Об утверждении бюджета Аксайского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75 368,5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65 824,5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79 213,9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3 845,4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3 845,4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Аксайского сельского округа на 2025 год поступления целевых текущих трансфертов из районного бюджета в сумме 30 020,5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