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c77c" w14:textId="a46c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23 декабря 2024 года № 266 "Об утверждении Темирского районного бюджета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10 июля 2025 года № 346.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утверждении Темирского районного бюджета на 2025–2027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8 502 225,9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5 027 628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3 407 532,9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9 186 124,1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73 890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122 710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- 833 555,9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833 555,9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122 738,3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759 694,2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3407532,9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-833555,9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