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6b461" w14:textId="276b4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от 23 декабря 2024 года № 266 "Об утверждении Темирского районного бюджета на 2025–2027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1 апреля 2025 года № 317.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23 декабря 2024 года № 266 "Об утверждении Темирского районного бюджета на 2025–2027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Темирский районный бюджет на 2025–2027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7 428 111,2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4 877 628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57 910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9 155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2 483 418,2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8 187 777,1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73 760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196 600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122 840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-833 425,9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833 425,9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196 600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122 868,3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759 694,2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резерв местного исполнительного органа района на 2025 год в сумме 127 000 тысяч тенге.".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Темирский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7428111,2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2483418,2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2482083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8187777,1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916119,4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1160596,9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284600,9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1706661,2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1706661,2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1706661,2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217742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196600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122840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Де​фи​цит (про​фи​цит) бюд​же​та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-833425,9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Фи​нан​си​ро​ва​ние де​фи​ци​та (ис​поль​зо​ва​ние про​фи​ци​та) бюд​же​та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833425,9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196600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759694,2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759694,2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759694,2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